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ba68" w14:textId="85eb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Құйған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2024 жылғы 25 желтоқсандағы № 32/6-VIII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негізінде, Күршім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ауданы Құйған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- 108817,0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- 11020,0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- 97141,0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- 111839,0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- 3022,0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- 3022,0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- 3022,0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қаражаты қалдықтары - 3022,0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Күршім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46/6-VIII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Құйған ауылдық округінің бюджетіне берілген субвенция көлемі 2025 жылға 44222,0 мың теңге сомасында Құйған ауылдық округінің бюджетінде ескерілсін.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32/6-VII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Құйған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Күршім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46/6-VIII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32/6-VІII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Құйған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басқаларды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32/6-VІII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Құйған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басқаларды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