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e713" w14:textId="8f9e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Қалғұты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желтоқсандағы № 32/5-VIII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Қалғұты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-78054,0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- 29399,0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- 78462,3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- 408,3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- 408,3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- 408,3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- 408,3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32/5-VIІI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мекендерде әлеуметтік-инженерлік инфрақұрылым бойынша іс-шараларды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32/5-VІII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Қалғұты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мекендерде әлеуметтік-инженерлік инфрақұрылым бойынша іс-шараларды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