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7c9" w14:textId="1b6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- 766457,3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- 161652,0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- 604805,3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- 772221,0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- 5763,7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- 5763,7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