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1181" w14:textId="36a1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2024 жылғы 25 желтоқсандағы № 32/2-VIII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негізінде, Күршім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 Абай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- 240519,0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- 8723,0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- 231574,0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- 242342,3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- - 1823,3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- 1823,3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- 1823,3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- 1823,3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46/2-VIII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32/2-VІII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Абай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