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05e8" w14:textId="0d80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Өрел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2024 жылғы 27 желтоқсанағы № 24/279-VIII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тармақшасына, Катонқарағай ауданының мәслихатының 2024 жылғы 20 желтоқсандағы №23/267-VIII "Катонқарағай ауданының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Өрел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72 576,0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11 521,0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3 894,0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57 161,0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86 277,0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-13 701,0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13 701,0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–13 701,0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14.11.2025 </w:t>
      </w:r>
      <w:r>
        <w:rPr>
          <w:rFonts w:ascii="Times New Roman"/>
          <w:b w:val="false"/>
          <w:i w:val="false"/>
          <w:color w:val="000000"/>
          <w:sz w:val="28"/>
        </w:rPr>
        <w:t>№ 31/349-VIII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24/279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Өрел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14.11.2025 </w:t>
      </w:r>
      <w:r>
        <w:rPr>
          <w:rFonts w:ascii="Times New Roman"/>
          <w:b w:val="false"/>
          <w:i w:val="false"/>
          <w:color w:val="ff0000"/>
          <w:sz w:val="28"/>
        </w:rPr>
        <w:t>№ 31/349-VIII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№24/279 -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Өрел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№24/279 -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Өрел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