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43f5" w14:textId="9a24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Коробиха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136 335,0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122 493,0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139 006,8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- 2 671,8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2 671,8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000000"/>
          <w:sz w:val="28"/>
        </w:rPr>
        <w:t>№ 31/348-VIII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Коробиха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ff0000"/>
          <w:sz w:val="28"/>
        </w:rPr>
        <w:t>№ 31/348-VIII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