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c8a00" w14:textId="f2c8a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Жамбыл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2024 жылғы 27 желтоқсанағы № 24/276-VIII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1–тармағының 1) тармақшасына, Катонқарағай ауданының мәслихатының 2024 жылғы 20 желтоқсандағы №23/267-VIII "Катонқарағай ауданының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Катонқарағай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Жамбыл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60 473,0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5 112,0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55 361,0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60 800,0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327,0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327,0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Катонқарағай аудандық мәслихатының 14.11.2025 </w:t>
      </w:r>
      <w:r>
        <w:rPr>
          <w:rFonts w:ascii="Times New Roman"/>
          <w:b w:val="false"/>
          <w:i w:val="false"/>
          <w:color w:val="000000"/>
          <w:sz w:val="28"/>
        </w:rPr>
        <w:t>№ 31/346-VIII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24/276 – VIІI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Жамбыл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Катонқарағай аудандық мәслихатының 14.11.2025 </w:t>
      </w:r>
      <w:r>
        <w:rPr>
          <w:rFonts w:ascii="Times New Roman"/>
          <w:b w:val="false"/>
          <w:i w:val="false"/>
          <w:color w:val="ff0000"/>
          <w:sz w:val="28"/>
        </w:rPr>
        <w:t>№ 31/346-VIII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№24/276 - 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Жамбыл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№24/276 - 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Жамбыл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5635,98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1905,98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1905,98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