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33c4" w14:textId="e25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Аксу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27 желтоқсанағы № 24/274-VIII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2024 жылғы 20 желтоқсандағы №23/267-VIII "Катонқарағай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87561,0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- 7476,0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90343,8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2782,8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–2782,8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32/354-VIII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32/354-VIII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№24/274-VIII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