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cc02" w14:textId="6c9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Аққайнар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67 841,0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000000"/>
          <w:sz w:val="28"/>
        </w:rPr>
        <w:t>№ 31/343-VIII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республикалық бюджеттен берілетін субвенция 61662,0 теңге соммасы көлемінде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ff0000"/>
          <w:sz w:val="28"/>
        </w:rPr>
        <w:t>№ 31/343-VIII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