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358c6" w14:textId="cc358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Никольск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2024 жылғы 26 желтоқсандағы № 24/23-VIII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 тармағының 1) тармақшасына сәйкес, Алтай ауданының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Никольск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93164,0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15234,2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77929,8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96031,3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-2867,3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2867,3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2867,3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Алтай ауданы мәслихатының 04.12.2025 </w:t>
      </w:r>
      <w:r>
        <w:rPr>
          <w:rFonts w:ascii="Times New Roman"/>
          <w:b w:val="false"/>
          <w:i w:val="false"/>
          <w:color w:val="000000"/>
          <w:sz w:val="28"/>
        </w:rPr>
        <w:t>№ 36/11-VIII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Никольск ауылдық округінің бюджетінде аудандық бюджеттен 42825,0 мың теңге сомада субвенциялар көлемі көзделсін.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Никольск ауылдық округінің бюджетінде аудандық бюджеттен 35044,0 мың теңге сомада трансферттер көлемі көзделсін.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Алтай ауданы мәслихатының 04.12.2025 </w:t>
      </w:r>
      <w:r>
        <w:rPr>
          <w:rFonts w:ascii="Times New Roman"/>
          <w:b w:val="false"/>
          <w:i w:val="false"/>
          <w:color w:val="000000"/>
          <w:sz w:val="28"/>
        </w:rPr>
        <w:t>№ 36/11-VIII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Никольск ауылдық округінің бюджетінде республикалық бюджеттен 60,8 мың теңге сомада трансферттер көлемі көзделсін.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Шығыс Қазақстан облысы Алтай ауданы мәслихатының 04.12.2025 </w:t>
      </w:r>
      <w:r>
        <w:rPr>
          <w:rFonts w:ascii="Times New Roman"/>
          <w:b w:val="false"/>
          <w:i w:val="false"/>
          <w:color w:val="000000"/>
          <w:sz w:val="28"/>
        </w:rPr>
        <w:t>№ 36/11-VIII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24/23-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Никольск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Алтай ауданы мәслихатының 04.12.2025 </w:t>
      </w:r>
      <w:r>
        <w:rPr>
          <w:rFonts w:ascii="Times New Roman"/>
          <w:b w:val="false"/>
          <w:i w:val="false"/>
          <w:color w:val="ff0000"/>
          <w:sz w:val="28"/>
        </w:rPr>
        <w:t>№ 36/11-VIII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24/23 –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Никольск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24/23 -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Никольск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