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aff5" w14:textId="025a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Соловьево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2024 жылғы 26 желтоқсандағы № 24/21-VIII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1) тармақшасына сәйкес, Алтай ауданының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Соловьево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бекітілсін, оның ішінде 2025 жылға мынадай көлемдерде: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86275,5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26781,3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1513,7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57980,5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89367,3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-3091,8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3091,8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3091,8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04.12.2025 </w:t>
      </w:r>
      <w:r>
        <w:rPr>
          <w:rFonts w:ascii="Times New Roman"/>
          <w:b w:val="false"/>
          <w:i w:val="false"/>
          <w:color w:val="000000"/>
          <w:sz w:val="28"/>
        </w:rPr>
        <w:t>№ 36/9-VIII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Соловьево ауылдық округінің бюджетінде аудандық бюджеттен 16156,0 мың теңге сомада субвенциялар көлемі көзделсін.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Соловьево ауылдық округінің бюджетінде аудандық бюджеттен 41796,5 мың теңге сомада трансферттер көлемі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Алтай ауданы мәслихатының 04.12.2025 </w:t>
      </w:r>
      <w:r>
        <w:rPr>
          <w:rFonts w:ascii="Times New Roman"/>
          <w:b w:val="false"/>
          <w:i w:val="false"/>
          <w:color w:val="000000"/>
          <w:sz w:val="28"/>
        </w:rPr>
        <w:t>№ 36/9-VIII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Соловьево ауылдық округінің бюджетінде республикалық бюджеттен 28,0 мың теңге сомада трансферттер көлемі көзделсін.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Соловьево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04.12.2025 </w:t>
      </w:r>
      <w:r>
        <w:rPr>
          <w:rFonts w:ascii="Times New Roman"/>
          <w:b w:val="false"/>
          <w:i w:val="false"/>
          <w:color w:val="ff0000"/>
          <w:sz w:val="28"/>
        </w:rPr>
        <w:t>№ 36/9-VIII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 –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Соловьево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 –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Соловьево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