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3f0e2" w14:textId="ef3f0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Алтай қаласының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2024 жылғы 26 желтоқсандағы № 24/14-VIII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2025 бастап қолданысқа енгізіледі.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 тармағының 1) тармақшасына сәйкес, Алтай ауданының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Алтай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1229383,9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861070,8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7546,2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45160,5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315606,4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1290471,0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-61087,1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61087,1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61087,1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Алтай ауданы мәслихатының 23.12.2025 </w:t>
      </w:r>
      <w:r>
        <w:rPr>
          <w:rFonts w:ascii="Times New Roman"/>
          <w:b w:val="false"/>
          <w:i w:val="false"/>
          <w:color w:val="000000"/>
          <w:sz w:val="28"/>
        </w:rPr>
        <w:t>№ 38/2-VIII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2025 жылға арналған Алтай қаласының бюджетінде қала бюджетінен аудандық бюджетке 130000,0 мың теңге сомада бюджеттік алып қоюлар көлемі қарастырылсын.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Алтай қаласының бюджетінде аудандық бюджеттен 315596,4 мың теңге сомада трансферттер көлемі көзделсін.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Шығыс Қазақстан облысы Алтай ауданы мәслихатының 23.12.2025 </w:t>
      </w:r>
      <w:r>
        <w:rPr>
          <w:rFonts w:ascii="Times New Roman"/>
          <w:b w:val="false"/>
          <w:i w:val="false"/>
          <w:color w:val="000000"/>
          <w:sz w:val="28"/>
        </w:rPr>
        <w:t>№ 38/2-VIII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Алтай қаласының бюджетінде республикалық бюджеттен 10,0 мың теңге сомада трансферттер көлемі көзделсін.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2025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Алтай ауданының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24/14- 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Алтай қаласының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Алтай ауданы мәслихатының 23.12.2025 </w:t>
      </w:r>
      <w:r>
        <w:rPr>
          <w:rFonts w:ascii="Times New Roman"/>
          <w:b w:val="false"/>
          <w:i w:val="false"/>
          <w:color w:val="ff0000"/>
          <w:sz w:val="28"/>
        </w:rPr>
        <w:t>№ 38/2-VIII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1229383,9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251742,9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315606,4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315606,4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315606,4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-61087,1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61087,1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24/14 - 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Алтай қаласының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24/14 – 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Алтай қаласының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