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9fb0b1" w14:textId="99fb0b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Алтай ауданы бойынша 2024-2025 жылдарға арналған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Алтай ауданы мәслихатының 2024 жылғы 6 наурыздағы № 12/8-VIII шешімі. Күші жойылды - Шығыс Қазақстан облысы Алтай ауданы мәслихатының 2025 жылғы 23 желтоқсандағы № 38/20-VIII шешімімен</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Күші жойылды - Шығыс Қазақстан облысы Алтай ауданы мәслихатының 23.12.2025 </w:t>
      </w:r>
      <w:r>
        <w:rPr>
          <w:rFonts w:ascii="Times New Roman"/>
          <w:b w:val="false"/>
          <w:i w:val="false"/>
          <w:color w:val="000000"/>
          <w:sz w:val="28"/>
        </w:rPr>
        <w:t>№ 38/20-VIII</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Осы шешім 01.01 2024 бастап қолданысқа енгiзiледi.</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Қазақстан Республикасының "Жайылымдар туралы" Заңының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13-баптарына</w:t>
      </w:r>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6-бабына</w:t>
      </w:r>
      <w:r>
        <w:rPr>
          <w:rFonts w:ascii="Times New Roman"/>
          <w:b w:val="false"/>
          <w:i w:val="false"/>
          <w:color w:val="000000"/>
          <w:sz w:val="28"/>
        </w:rPr>
        <w:t>, сәйкес Алтай ауданының мәслихаты ШЕШІМ ҚАБЫЛДАДЫ: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Алтай ауданы бойынша 2024-2025 жылдарға арналған жайылымдарды басқару және оларды пайдалану жөніндегі жоспар осы шешімге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12 - қосымшаларына</w:t>
      </w:r>
      <w:r>
        <w:rPr>
          <w:rFonts w:ascii="Times New Roman"/>
          <w:b w:val="false"/>
          <w:i w:val="false"/>
          <w:color w:val="000000"/>
          <w:sz w:val="28"/>
        </w:rPr>
        <w:t xml:space="preserve"> сәйкес бекітілсін. </w:t>
      </w:r>
    </w:p>
    <w:bookmarkStart w:name="z9" w:id="0"/>
    <w:p>
      <w:pPr>
        <w:spacing w:after="0"/>
        <w:ind w:left="0"/>
        <w:jc w:val="both"/>
      </w:pPr>
      <w:r>
        <w:rPr>
          <w:rFonts w:ascii="Times New Roman"/>
          <w:b w:val="false"/>
          <w:i w:val="false"/>
          <w:color w:val="000000"/>
          <w:sz w:val="28"/>
        </w:rPr>
        <w:t>
      2. Осы шешім 2024 жылғы 1 қаңтардан бастап қолданысқа енгізіледі.</w:t>
      </w:r>
    </w:p>
    <w:bookmarkEnd w:id="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Алтай ауданының мәслихат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Л. Гречушникова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мәслихатының </w:t>
            </w:r>
            <w:r>
              <w:br/>
            </w:r>
            <w:r>
              <w:rPr>
                <w:rFonts w:ascii="Times New Roman"/>
                <w:b w:val="false"/>
                <w:i w:val="false"/>
                <w:color w:val="000000"/>
                <w:sz w:val="20"/>
              </w:rPr>
              <w:t xml:space="preserve">2024 жылғы 6 наурыздағы </w:t>
            </w:r>
            <w:r>
              <w:br/>
            </w:r>
            <w:r>
              <w:rPr>
                <w:rFonts w:ascii="Times New Roman"/>
                <w:b w:val="false"/>
                <w:i w:val="false"/>
                <w:color w:val="000000"/>
                <w:sz w:val="20"/>
              </w:rPr>
              <w:t xml:space="preserve">№ 12/8-VIII шешіміне </w:t>
            </w:r>
            <w:r>
              <w:br/>
            </w:r>
            <w:r>
              <w:rPr>
                <w:rFonts w:ascii="Times New Roman"/>
                <w:b w:val="false"/>
                <w:i w:val="false"/>
                <w:color w:val="000000"/>
                <w:sz w:val="20"/>
              </w:rPr>
              <w:t>1-қосымша</w:t>
            </w:r>
          </w:p>
        </w:tc>
      </w:tr>
    </w:tbl>
    <w:bookmarkStart w:name="z12" w:id="1"/>
    <w:p>
      <w:pPr>
        <w:spacing w:after="0"/>
        <w:ind w:left="0"/>
        <w:jc w:val="left"/>
      </w:pPr>
      <w:r>
        <w:rPr>
          <w:rFonts w:ascii="Times New Roman"/>
          <w:b/>
          <w:i w:val="false"/>
          <w:color w:val="000000"/>
        </w:rPr>
        <w:t xml:space="preserve"> Алтай ауданының Алтай қаласы бойынша 2024-2025 жылдарға арналған жайылымдарды басқару және оларды пайдалану жөніндегі жоспары </w:t>
      </w:r>
    </w:p>
    <w:bookmarkEnd w:id="1"/>
    <w:p>
      <w:pPr>
        <w:spacing w:after="0"/>
        <w:ind w:left="0"/>
        <w:jc w:val="left"/>
      </w:pPr>
    </w:p>
    <w:p>
      <w:pPr>
        <w:spacing w:after="0"/>
        <w:ind w:left="0"/>
        <w:jc w:val="both"/>
      </w:pPr>
      <w:r>
        <w:rPr>
          <w:rFonts w:ascii="Times New Roman"/>
          <w:b w:val="false"/>
          <w:i w:val="false"/>
          <w:color w:val="000000"/>
          <w:sz w:val="28"/>
        </w:rPr>
        <w:t>
      Осы Алтай ауданының Алтай қаласы бойынша 2024-2025 жылдарға арналған жайылымдарды басқару және оларды пайдалану жөніндегі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әзірленеді. </w:t>
      </w:r>
    </w:p>
    <w:bookmarkStart w:name="z14" w:id="2"/>
    <w:p>
      <w:pPr>
        <w:spacing w:after="0"/>
        <w:ind w:left="0"/>
        <w:jc w:val="both"/>
      </w:pPr>
      <w:r>
        <w:rPr>
          <w:rFonts w:ascii="Times New Roman"/>
          <w:b w:val="false"/>
          <w:i w:val="false"/>
          <w:color w:val="000000"/>
          <w:sz w:val="28"/>
        </w:rPr>
        <w:t>
      Жоспар жайылымдарды ұтымды пайдалану, жем шөпке қажеттілікті тұрақты қамтамасыз ету және жайылымдардың тозу процестерін болғызбау мақсатында қабылданады.</w:t>
      </w:r>
    </w:p>
    <w:bookmarkEnd w:id="2"/>
    <w:bookmarkStart w:name="z15" w:id="3"/>
    <w:p>
      <w:pPr>
        <w:spacing w:after="0"/>
        <w:ind w:left="0"/>
        <w:jc w:val="both"/>
      </w:pPr>
      <w:r>
        <w:rPr>
          <w:rFonts w:ascii="Times New Roman"/>
          <w:b w:val="false"/>
          <w:i w:val="false"/>
          <w:color w:val="000000"/>
          <w:sz w:val="28"/>
        </w:rPr>
        <w:t>
      Жоспар:</w:t>
      </w:r>
    </w:p>
    <w:bookmarkEnd w:id="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Алтай ауданының Алтай қаласы бойынша аумағында жайылымдардың орналасу схемасын (картасын)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картасын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 аудандық маңызы бар қала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графигін (</w:t>
      </w:r>
      <w:r>
        <w:rPr>
          <w:rFonts w:ascii="Times New Roman"/>
          <w:b w:val="false"/>
          <w:i w:val="false"/>
          <w:color w:val="000000"/>
          <w:sz w:val="28"/>
        </w:rPr>
        <w:t>7-қосымша</w:t>
      </w:r>
      <w:r>
        <w:rPr>
          <w:rFonts w:ascii="Times New Roman"/>
          <w:b w:val="false"/>
          <w:i w:val="false"/>
          <w:color w:val="000000"/>
          <w:sz w:val="28"/>
        </w:rPr>
        <w:t>) құрайды.</w:t>
      </w:r>
    </w:p>
    <w:bookmarkStart w:name="z23" w:id="4"/>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4"/>
    <w:bookmarkStart w:name="z24" w:id="5"/>
    <w:p>
      <w:pPr>
        <w:spacing w:after="0"/>
        <w:ind w:left="0"/>
        <w:jc w:val="both"/>
      </w:pPr>
      <w:r>
        <w:rPr>
          <w:rFonts w:ascii="Times New Roman"/>
          <w:b w:val="false"/>
          <w:i w:val="false"/>
          <w:color w:val="000000"/>
          <w:sz w:val="28"/>
        </w:rPr>
        <w:t>
      Алтай қаласы аумағының жалпы ауданы 3891 га, соның ішінде: егістіктер – 553 га, жайылымдық жерлер – 909 га.</w:t>
      </w:r>
    </w:p>
    <w:bookmarkEnd w:id="5"/>
    <w:bookmarkStart w:name="z25" w:id="6"/>
    <w:p>
      <w:pPr>
        <w:spacing w:after="0"/>
        <w:ind w:left="0"/>
        <w:jc w:val="both"/>
      </w:pPr>
      <w:r>
        <w:rPr>
          <w:rFonts w:ascii="Times New Roman"/>
          <w:b w:val="false"/>
          <w:i w:val="false"/>
          <w:color w:val="000000"/>
          <w:sz w:val="28"/>
        </w:rPr>
        <w:t>
      Алтай қаласының аумағы табиғат шарттары бойынша таулы-шалғынды-далалы аймақта орналасқан. Аймақтың климаты ауа температурасының жылдық және тәуліктік күрт айқын ауытқуымен күрт континентті. Қатты аяздары мен суық қысы ыстық жазымен алмасады. Ауаның жылдық орташа температурасы – 0,6 градус. Жауын-шашын жылына орташа 450-550 мм түседі. Шілдеде жоғары мөлшерде түседі.</w:t>
      </w:r>
    </w:p>
    <w:bookmarkEnd w:id="6"/>
    <w:bookmarkStart w:name="z26" w:id="7"/>
    <w:p>
      <w:pPr>
        <w:spacing w:after="0"/>
        <w:ind w:left="0"/>
        <w:jc w:val="both"/>
      </w:pPr>
      <w:r>
        <w:rPr>
          <w:rFonts w:ascii="Times New Roman"/>
          <w:b w:val="false"/>
          <w:i w:val="false"/>
          <w:color w:val="000000"/>
          <w:sz w:val="28"/>
        </w:rPr>
        <w:t>
      Алтай қаласының аумағында ветеринарлық пункт, малды жасанды ұрықтандыру пункті, мал қорымы бар.</w:t>
      </w:r>
    </w:p>
    <w:bookmarkEnd w:id="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2024 жылдың 1 қаңтарына Алтай қаласында ірі қара мал 982 бас, соның ішінде аналық (сауын) мал басы 851 бас, ұсақ мал 1227 бас, жылқылар 934 бас есептеледі (</w:t>
      </w:r>
      <w:r>
        <w:rPr>
          <w:rFonts w:ascii="Times New Roman"/>
          <w:b w:val="false"/>
          <w:i w:val="false"/>
          <w:color w:val="000000"/>
          <w:sz w:val="28"/>
        </w:rPr>
        <w:t>№ 1 кесте</w:t>
      </w:r>
      <w:r>
        <w:rPr>
          <w:rFonts w:ascii="Times New Roman"/>
          <w:b w:val="false"/>
          <w:i w:val="false"/>
          <w:color w:val="000000"/>
          <w:sz w:val="28"/>
        </w:rPr>
        <w:t>).</w:t>
      </w:r>
    </w:p>
    <w:bookmarkStart w:name="z28" w:id="8"/>
    <w:p>
      <w:pPr>
        <w:spacing w:after="0"/>
        <w:ind w:left="0"/>
        <w:jc w:val="left"/>
      </w:pPr>
      <w:r>
        <w:rPr>
          <w:rFonts w:ascii="Times New Roman"/>
          <w:b/>
          <w:i w:val="false"/>
          <w:color w:val="000000"/>
        </w:rPr>
        <w:t xml:space="preserve"> Алтай қаласы бойынша ауыл шаруашылығы жануарлары басының саны туралы деректер</w:t>
      </w:r>
    </w:p>
    <w:bookmarkEnd w:id="8"/>
    <w:bookmarkStart w:name="z29" w:id="9"/>
    <w:p>
      <w:pPr>
        <w:spacing w:after="0"/>
        <w:ind w:left="0"/>
        <w:jc w:val="both"/>
      </w:pPr>
      <w:r>
        <w:rPr>
          <w:rFonts w:ascii="Times New Roman"/>
          <w:b w:val="false"/>
          <w:i w:val="false"/>
          <w:color w:val="000000"/>
          <w:sz w:val="28"/>
        </w:rPr>
        <w:t>
      № 1 кесте</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құрылымдары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ұсақ мал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ұсақ мал </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ұсақ мал </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қаласы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r>
    </w:tbl>
    <w:bookmarkStart w:name="z30" w:id="10"/>
    <w:p>
      <w:pPr>
        <w:spacing w:after="0"/>
        <w:ind w:left="0"/>
        <w:jc w:val="both"/>
      </w:pPr>
      <w:r>
        <w:rPr>
          <w:rFonts w:ascii="Times New Roman"/>
          <w:b w:val="false"/>
          <w:i w:val="false"/>
          <w:color w:val="000000"/>
          <w:sz w:val="28"/>
        </w:rPr>
        <w:t xml:space="preserve">
      Алтай қаласы бойынша ауыл шаруашылығы жануарларын жайылымдық алаптармен қамтамасыз ету үшін барлығы 909 га бар. </w:t>
      </w:r>
    </w:p>
    <w:bookmarkEnd w:id="1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Жоғарыда айтылғандардың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Серебрянск қаласының жергілікті халықтың мұқтаждықтары үшін елді мекендердің қолда бар жайылымдық жерлерінде ауыл шаруашылығы жануарларының аналық (сауын) мал басын ұстау бойынша 1343 га мөлшерінде қажеттілік 906 га құрайды (</w:t>
      </w:r>
      <w:r>
        <w:rPr>
          <w:rFonts w:ascii="Times New Roman"/>
          <w:b w:val="false"/>
          <w:i w:val="false"/>
          <w:color w:val="000000"/>
          <w:sz w:val="28"/>
        </w:rPr>
        <w:t>№ 2 кесте</w:t>
      </w:r>
      <w:r>
        <w:rPr>
          <w:rFonts w:ascii="Times New Roman"/>
          <w:b w:val="false"/>
          <w:i w:val="false"/>
          <w:color w:val="000000"/>
          <w:sz w:val="28"/>
        </w:rPr>
        <w:t>).</w:t>
      </w:r>
    </w:p>
    <w:bookmarkStart w:name="z32" w:id="11"/>
    <w:p>
      <w:pPr>
        <w:spacing w:after="0"/>
        <w:ind w:left="0"/>
        <w:jc w:val="both"/>
      </w:pPr>
      <w:r>
        <w:rPr>
          <w:rFonts w:ascii="Times New Roman"/>
          <w:b w:val="false"/>
          <w:i w:val="false"/>
          <w:color w:val="000000"/>
          <w:sz w:val="28"/>
        </w:rPr>
        <w:t>
      №2 кесте</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Артылғаны,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қаласы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33" w:id="12"/>
    <w:p>
      <w:pPr>
        <w:spacing w:after="0"/>
        <w:ind w:left="0"/>
        <w:jc w:val="both"/>
      </w:pPr>
      <w:r>
        <w:rPr>
          <w:rFonts w:ascii="Times New Roman"/>
          <w:b w:val="false"/>
          <w:i w:val="false"/>
          <w:color w:val="000000"/>
          <w:sz w:val="28"/>
        </w:rPr>
        <w:t>
      Алтай қаласының жергілікті халқының малын жаю үшін 9 үйір ұйымдастырылған: 3 үйір қаланың батыс бөлігінде, 2 үйір қаланың солтүстік бөлігінде, 1 үйір шығысында, 2 үйір қаланың оңтүстігінде және 1 үйір оңтүстік-батыс бөлігінде.</w:t>
      </w:r>
    </w:p>
    <w:bookmarkEnd w:id="12"/>
    <w:bookmarkStart w:name="z34" w:id="13"/>
    <w:p>
      <w:pPr>
        <w:spacing w:after="0"/>
        <w:ind w:left="0"/>
        <w:jc w:val="both"/>
      </w:pPr>
      <w:r>
        <w:rPr>
          <w:rFonts w:ascii="Times New Roman"/>
          <w:b w:val="false"/>
          <w:i w:val="false"/>
          <w:color w:val="000000"/>
          <w:sz w:val="28"/>
        </w:rPr>
        <w:t>
      Қалыптасқан 849 га мөлшеріндегі жайылымдық алаптар қажеттілігін Парыгино ауылдық округінің қордағы жерлеріндегі 70 га жайылымдар, Соловьево ауылдық округінің қордағы жерлеріндегі 90 га жайылымдар, Чапаево ауылдық округінің қордағы жерлеріндегі 30 га жайылымдар, мал өткелінің жерлеріндегі 300 га және 359 га "Опытное хозяйство масличных культур плюс" ЖШС тиесілі жерлердегі ауыл шаруашылығы жануарларының жайылымы есебінен толықтыру қажет.</w:t>
      </w:r>
    </w:p>
    <w:bookmarkEnd w:id="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Жергілікті халықтың басқа ауыл шаруашылығы жануарларының жайылымы қалыпты жағдайдағы жүктемесі кезінде бір басқа: ірі қара мал – 3 га, ұсақ мал – 0,5 га, жылқылар – 5 га, ауыл шаруашылығы өндірушілердің шалғайдағы жайылымдарына шығарылады (</w:t>
      </w:r>
      <w:r>
        <w:rPr>
          <w:rFonts w:ascii="Times New Roman"/>
          <w:b w:val="false"/>
          <w:i w:val="false"/>
          <w:color w:val="000000"/>
          <w:sz w:val="28"/>
        </w:rPr>
        <w:t>№ 3 кесте</w:t>
      </w:r>
      <w:r>
        <w:rPr>
          <w:rFonts w:ascii="Times New Roman"/>
          <w:b w:val="false"/>
          <w:i w:val="false"/>
          <w:color w:val="000000"/>
          <w:sz w:val="28"/>
        </w:rPr>
        <w:t xml:space="preserve">). </w:t>
      </w:r>
    </w:p>
    <w:bookmarkStart w:name="z36" w:id="14"/>
    <w:p>
      <w:pPr>
        <w:spacing w:after="0"/>
        <w:ind w:left="0"/>
        <w:jc w:val="both"/>
      </w:pPr>
      <w:r>
        <w:rPr>
          <w:rFonts w:ascii="Times New Roman"/>
          <w:b w:val="false"/>
          <w:i w:val="false"/>
          <w:color w:val="000000"/>
          <w:sz w:val="28"/>
        </w:rPr>
        <w:t>
      № 3 кесте</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қаласы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2447</w:t>
            </w:r>
          </w:p>
        </w:tc>
      </w:tr>
    </w:tbl>
    <w:bookmarkStart w:name="z37" w:id="15"/>
    <w:p>
      <w:pPr>
        <w:spacing w:after="0"/>
        <w:ind w:left="0"/>
        <w:jc w:val="both"/>
      </w:pPr>
      <w:r>
        <w:rPr>
          <w:rFonts w:ascii="Times New Roman"/>
          <w:b w:val="false"/>
          <w:i w:val="false"/>
          <w:color w:val="000000"/>
          <w:sz w:val="28"/>
        </w:rPr>
        <w:t>
      2447 га мөлшеріндегі ауыл шаруашылығы жайылымдық алқаптарының қалыптасқан қажеттілігін ауыл шаруашылығы өндірушілердің шалғайдағы жайылымдарындағы халықтың ауыл шаруашылығы жануарларының жайылымдары есебінен толықтыру қажет.</w:t>
      </w:r>
    </w:p>
    <w:bookmarkEnd w:id="15"/>
    <w:bookmarkStart w:name="z38" w:id="16"/>
    <w:p>
      <w:pPr>
        <w:spacing w:after="0"/>
        <w:ind w:left="0"/>
        <w:jc w:val="both"/>
      </w:pPr>
      <w:r>
        <w:rPr>
          <w:rFonts w:ascii="Times New Roman"/>
          <w:b w:val="false"/>
          <w:i w:val="false"/>
          <w:color w:val="000000"/>
          <w:sz w:val="28"/>
        </w:rPr>
        <w:t xml:space="preserve">
      Алтай қаласының жауапкершілігі шектеулі серіктестіктеріндегі, шаруа және фермер қожалықтарындағы мал басы: ірі қара мал 329 бас, ұсақ мал 5 бас, жылқылар 607 бас. </w:t>
      </w:r>
    </w:p>
    <w:bookmarkEnd w:id="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Алтай қаласы бойынша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1-қосымша</w:t>
            </w:r>
          </w:p>
        </w:tc>
      </w:tr>
    </w:tbl>
    <w:bookmarkStart w:name="z40" w:id="1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Алтай ауданының Алтай қаласы бойынша аумағында жайылымдардың орналасу схемасы (картасы)</w:t>
      </w:r>
    </w:p>
    <w:bookmarkEnd w:id="17"/>
    <w:bookmarkStart w:name="z41"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78105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Алтай қаласы бойынша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2- қосымша</w:t>
            </w:r>
          </w:p>
        </w:tc>
      </w:tr>
    </w:tbl>
    <w:bookmarkStart w:name="z43" w:id="19"/>
    <w:p>
      <w:pPr>
        <w:spacing w:after="0"/>
        <w:ind w:left="0"/>
        <w:jc w:val="left"/>
      </w:pPr>
      <w:r>
        <w:rPr>
          <w:rFonts w:ascii="Times New Roman"/>
          <w:b/>
          <w:i w:val="false"/>
          <w:color w:val="000000"/>
        </w:rPr>
        <w:t xml:space="preserve"> Жайылым айналымдарының қолайлы схемалары</w:t>
      </w:r>
    </w:p>
    <w:bookmarkEnd w:id="19"/>
    <w:bookmarkStart w:name="z44" w:id="20"/>
    <w:p>
      <w:pPr>
        <w:spacing w:after="0"/>
        <w:ind w:left="0"/>
        <w:jc w:val="both"/>
      </w:pPr>
      <w:r>
        <w:rPr>
          <w:rFonts w:ascii="Times New Roman"/>
          <w:b w:val="false"/>
          <w:i w:val="false"/>
          <w:color w:val="000000"/>
          <w:sz w:val="28"/>
        </w:rPr>
        <w:t>
      Бір үйір (табын) үшін төрт танапты жайылым айналымының схемасы</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(К-Ж-К)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bl>
    <w:bookmarkStart w:name="z45" w:id="21"/>
    <w:p>
      <w:pPr>
        <w:spacing w:after="0"/>
        <w:ind w:left="0"/>
        <w:jc w:val="both"/>
      </w:pPr>
      <w:r>
        <w:rPr>
          <w:rFonts w:ascii="Times New Roman"/>
          <w:b w:val="false"/>
          <w:i w:val="false"/>
          <w:color w:val="000000"/>
          <w:sz w:val="28"/>
        </w:rPr>
        <w:t>
      (К-Ж-К) көктем- жаз- күз</w:t>
      </w:r>
    </w:p>
    <w:bookmarkEnd w:id="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Алтай қаласы бойынша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3- қосымша</w:t>
            </w:r>
          </w:p>
        </w:tc>
      </w:tr>
    </w:tbl>
    <w:bookmarkStart w:name="z47" w:id="2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2"/>
    <w:bookmarkStart w:name="z48" w:id="23"/>
    <w:p>
      <w:pPr>
        <w:spacing w:after="0"/>
        <w:ind w:left="0"/>
        <w:jc w:val="both"/>
      </w:pPr>
      <w:r>
        <w:rPr>
          <w:rFonts w:ascii="Times New Roman"/>
          <w:b w:val="false"/>
          <w:i w:val="false"/>
          <w:color w:val="000000"/>
          <w:sz w:val="28"/>
        </w:rPr>
        <w:t xml:space="preserve">
      </w:t>
      </w:r>
    </w:p>
    <w:bookmarkEnd w:id="23"/>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Алтай қаласы бойынша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4- қосымша</w:t>
            </w:r>
          </w:p>
        </w:tc>
      </w:tr>
    </w:tbl>
    <w:bookmarkStart w:name="z50" w:id="2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24"/>
    <w:bookmarkStart w:name="z51"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7810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Алтай қаласы бойынша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5- қосымша</w:t>
            </w:r>
          </w:p>
        </w:tc>
      </w:tr>
    </w:tbl>
    <w:bookmarkStart w:name="z53" w:id="26"/>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6"/>
    <w:bookmarkStart w:name="z54" w:id="27"/>
    <w:p>
      <w:pPr>
        <w:spacing w:after="0"/>
        <w:ind w:left="0"/>
        <w:jc w:val="both"/>
      </w:pPr>
      <w:r>
        <w:rPr>
          <w:rFonts w:ascii="Times New Roman"/>
          <w:b w:val="false"/>
          <w:i w:val="false"/>
          <w:color w:val="000000"/>
          <w:sz w:val="28"/>
        </w:rPr>
        <w:t xml:space="preserve">
      </w:t>
      </w:r>
    </w:p>
    <w:bookmarkEnd w:id="27"/>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Алтай қаласы бойынша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6- қосымша</w:t>
            </w:r>
          </w:p>
        </w:tc>
      </w:tr>
    </w:tbl>
    <w:bookmarkStart w:name="z56" w:id="28"/>
    <w:p>
      <w:pPr>
        <w:spacing w:after="0"/>
        <w:ind w:left="0"/>
        <w:jc w:val="left"/>
      </w:pPr>
      <w:r>
        <w:rPr>
          <w:rFonts w:ascii="Times New Roman"/>
          <w:b/>
          <w:i w:val="false"/>
          <w:color w:val="000000"/>
        </w:rPr>
        <w:t xml:space="preserve">  Аудандық маңызы бар қала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8"/>
    <w:bookmarkStart w:name="z57" w:id="29"/>
    <w:p>
      <w:pPr>
        <w:spacing w:after="0"/>
        <w:ind w:left="0"/>
        <w:jc w:val="both"/>
      </w:pPr>
      <w:r>
        <w:rPr>
          <w:rFonts w:ascii="Times New Roman"/>
          <w:b w:val="false"/>
          <w:i w:val="false"/>
          <w:color w:val="000000"/>
          <w:sz w:val="28"/>
        </w:rPr>
        <w:t xml:space="preserve">
      </w:t>
      </w:r>
    </w:p>
    <w:bookmarkEnd w:id="29"/>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Алтай қаласы бойынша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7- қосымша</w:t>
            </w:r>
          </w:p>
        </w:tc>
      </w:tr>
    </w:tbl>
    <w:bookmarkStart w:name="z59" w:id="3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Шалғайдағы жайылымдарға жануарларды шығару мерзімі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Шалғайдағы жайылымдардан жануарларды қайтару мерзімі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қаласы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мәслихатының </w:t>
            </w:r>
            <w:r>
              <w:br/>
            </w:r>
            <w:r>
              <w:rPr>
                <w:rFonts w:ascii="Times New Roman"/>
                <w:b w:val="false"/>
                <w:i w:val="false"/>
                <w:color w:val="000000"/>
                <w:sz w:val="20"/>
              </w:rPr>
              <w:t xml:space="preserve">2024 жылғы 6 наурыздағы </w:t>
            </w:r>
            <w:r>
              <w:br/>
            </w:r>
            <w:r>
              <w:rPr>
                <w:rFonts w:ascii="Times New Roman"/>
                <w:b w:val="false"/>
                <w:i w:val="false"/>
                <w:color w:val="000000"/>
                <w:sz w:val="20"/>
              </w:rPr>
              <w:t xml:space="preserve">№ 12/8-VIII шешіміне </w:t>
            </w:r>
            <w:r>
              <w:br/>
            </w:r>
            <w:r>
              <w:rPr>
                <w:rFonts w:ascii="Times New Roman"/>
                <w:b w:val="false"/>
                <w:i w:val="false"/>
                <w:color w:val="000000"/>
                <w:sz w:val="20"/>
              </w:rPr>
              <w:t>2 -қосымша</w:t>
            </w:r>
          </w:p>
        </w:tc>
      </w:tr>
    </w:tbl>
    <w:bookmarkStart w:name="z61" w:id="31"/>
    <w:p>
      <w:pPr>
        <w:spacing w:after="0"/>
        <w:ind w:left="0"/>
        <w:jc w:val="left"/>
      </w:pPr>
      <w:r>
        <w:rPr>
          <w:rFonts w:ascii="Times New Roman"/>
          <w:b/>
          <w:i w:val="false"/>
          <w:color w:val="000000"/>
        </w:rPr>
        <w:t xml:space="preserve"> Алтай ауданының Серебрянск қаласы бойынша 2024-2025 жылдарға арналған жайылымдарды басқару және оларды пайдалану жөніндегі жоспары </w:t>
      </w:r>
    </w:p>
    <w:bookmarkEnd w:id="31"/>
    <w:p>
      <w:pPr>
        <w:spacing w:after="0"/>
        <w:ind w:left="0"/>
        <w:jc w:val="left"/>
      </w:pPr>
    </w:p>
    <w:p>
      <w:pPr>
        <w:spacing w:after="0"/>
        <w:ind w:left="0"/>
        <w:jc w:val="both"/>
      </w:pPr>
      <w:r>
        <w:rPr>
          <w:rFonts w:ascii="Times New Roman"/>
          <w:b w:val="false"/>
          <w:i w:val="false"/>
          <w:color w:val="000000"/>
          <w:sz w:val="28"/>
        </w:rPr>
        <w:t>
      Осы Алтай ауданының Серебрянск қаласы бойынша 2024-2025 жылдарға арналған жайылымдарды басқару және оларды пайдалану жөніндегі жоспары (бұдан әрі-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 Ауыл шаруашылығы министрінің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w:t>
      </w:r>
    </w:p>
    <w:bookmarkStart w:name="z63" w:id="32"/>
    <w:p>
      <w:pPr>
        <w:spacing w:after="0"/>
        <w:ind w:left="0"/>
        <w:jc w:val="both"/>
      </w:pPr>
      <w:r>
        <w:rPr>
          <w:rFonts w:ascii="Times New Roman"/>
          <w:b w:val="false"/>
          <w:i w:val="false"/>
          <w:color w:val="000000"/>
          <w:sz w:val="28"/>
        </w:rPr>
        <w:t>
      Жоспар жайылымдарды ұтымды пайдалану, жемшөп қажеттілігін тұрақты қамтамасыз ету және жайылымдардың тозу үрдісін болдырмау мақсатында қабылданады.</w:t>
      </w:r>
    </w:p>
    <w:bookmarkEnd w:id="32"/>
    <w:bookmarkStart w:name="z64" w:id="33"/>
    <w:p>
      <w:pPr>
        <w:spacing w:after="0"/>
        <w:ind w:left="0"/>
        <w:jc w:val="both"/>
      </w:pPr>
      <w:r>
        <w:rPr>
          <w:rFonts w:ascii="Times New Roman"/>
          <w:b w:val="false"/>
          <w:i w:val="false"/>
          <w:color w:val="000000"/>
          <w:sz w:val="28"/>
        </w:rPr>
        <w:t>
      Жоспар:</w:t>
      </w:r>
    </w:p>
    <w:bookmarkEnd w:id="3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Алтай ауданының Серебрянск қаласы бойынша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картасын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 аудандық маңызы бар қала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графигін (</w:t>
      </w:r>
      <w:r>
        <w:rPr>
          <w:rFonts w:ascii="Times New Roman"/>
          <w:b w:val="false"/>
          <w:i w:val="false"/>
          <w:color w:val="000000"/>
          <w:sz w:val="28"/>
        </w:rPr>
        <w:t>7- қосымша</w:t>
      </w:r>
      <w:r>
        <w:rPr>
          <w:rFonts w:ascii="Times New Roman"/>
          <w:b w:val="false"/>
          <w:i w:val="false"/>
          <w:color w:val="000000"/>
          <w:sz w:val="28"/>
        </w:rPr>
        <w:t>) құрайды.</w:t>
      </w:r>
    </w:p>
    <w:bookmarkStart w:name="z72" w:id="34"/>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34"/>
    <w:bookmarkStart w:name="z73" w:id="35"/>
    <w:p>
      <w:pPr>
        <w:spacing w:after="0"/>
        <w:ind w:left="0"/>
        <w:jc w:val="both"/>
      </w:pPr>
      <w:r>
        <w:rPr>
          <w:rFonts w:ascii="Times New Roman"/>
          <w:b w:val="false"/>
          <w:i w:val="false"/>
          <w:color w:val="000000"/>
          <w:sz w:val="28"/>
        </w:rPr>
        <w:t>
      Серебрянск қаласы аумағының жалпы ауданы 2574 га, соның ішінде: егістіктер – 233 га, жайылымдық жерлер – 1343 га.</w:t>
      </w:r>
    </w:p>
    <w:bookmarkEnd w:id="35"/>
    <w:bookmarkStart w:name="z74" w:id="36"/>
    <w:p>
      <w:pPr>
        <w:spacing w:after="0"/>
        <w:ind w:left="0"/>
        <w:jc w:val="both"/>
      </w:pPr>
      <w:r>
        <w:rPr>
          <w:rFonts w:ascii="Times New Roman"/>
          <w:b w:val="false"/>
          <w:i w:val="false"/>
          <w:color w:val="000000"/>
          <w:sz w:val="28"/>
        </w:rPr>
        <w:t xml:space="preserve">
      Серебрянск қаласының аумағы табиғи жағдайы бойынша таулы-шалғынды аймақта орналасқан. Аймақтың климаты күрт континетальды. </w:t>
      </w:r>
    </w:p>
    <w:bookmarkEnd w:id="36"/>
    <w:bookmarkStart w:name="z75" w:id="37"/>
    <w:p>
      <w:pPr>
        <w:spacing w:after="0"/>
        <w:ind w:left="0"/>
        <w:jc w:val="both"/>
      </w:pPr>
      <w:r>
        <w:rPr>
          <w:rFonts w:ascii="Times New Roman"/>
          <w:b w:val="false"/>
          <w:i w:val="false"/>
          <w:color w:val="000000"/>
          <w:sz w:val="28"/>
        </w:rPr>
        <w:t xml:space="preserve">
      Серебрянск қаласының аумағында ветеринарлық пункт, мал қорымы бар. </w:t>
      </w:r>
    </w:p>
    <w:bookmarkEnd w:id="3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2024 жылдың 1 қаңтарына Серебрянск қаласында (халықтың жеке ауласы және ЖШС, ШҚ мал басы) ірі қара мал 505 бас, соның ішінде аналық (сауын) мал басы 302 бас, ұсақ мал 837 бас, жылқылар 150 бас (</w:t>
      </w:r>
      <w:r>
        <w:rPr>
          <w:rFonts w:ascii="Times New Roman"/>
          <w:b w:val="false"/>
          <w:i w:val="false"/>
          <w:color w:val="000000"/>
          <w:sz w:val="28"/>
        </w:rPr>
        <w:t>№ 1 кесте</w:t>
      </w:r>
      <w:r>
        <w:rPr>
          <w:rFonts w:ascii="Times New Roman"/>
          <w:b w:val="false"/>
          <w:i w:val="false"/>
          <w:color w:val="000000"/>
          <w:sz w:val="28"/>
        </w:rPr>
        <w:t>) есептелген.</w:t>
      </w:r>
    </w:p>
    <w:bookmarkStart w:name="z77" w:id="38"/>
    <w:p>
      <w:pPr>
        <w:spacing w:after="0"/>
        <w:ind w:left="0"/>
        <w:jc w:val="left"/>
      </w:pPr>
      <w:r>
        <w:rPr>
          <w:rFonts w:ascii="Times New Roman"/>
          <w:b/>
          <w:i w:val="false"/>
          <w:color w:val="000000"/>
        </w:rPr>
        <w:t xml:space="preserve"> Серебрянск қаласы бойынша ауыл шаруашылығы мал басының саны туралы деректер</w:t>
      </w:r>
    </w:p>
    <w:bookmarkEnd w:id="38"/>
    <w:bookmarkStart w:name="z78" w:id="39"/>
    <w:p>
      <w:pPr>
        <w:spacing w:after="0"/>
        <w:ind w:left="0"/>
        <w:jc w:val="both"/>
      </w:pPr>
      <w:r>
        <w:rPr>
          <w:rFonts w:ascii="Times New Roman"/>
          <w:b w:val="false"/>
          <w:i w:val="false"/>
          <w:color w:val="000000"/>
          <w:sz w:val="28"/>
        </w:rPr>
        <w:t>
      № 1 кесте</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және ЖШС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Серебрянск қаласы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bl>
    <w:bookmarkStart w:name="z79" w:id="40"/>
    <w:p>
      <w:pPr>
        <w:spacing w:after="0"/>
        <w:ind w:left="0"/>
        <w:jc w:val="both"/>
      </w:pPr>
      <w:r>
        <w:rPr>
          <w:rFonts w:ascii="Times New Roman"/>
          <w:b w:val="false"/>
          <w:i w:val="false"/>
          <w:color w:val="000000"/>
          <w:sz w:val="28"/>
        </w:rPr>
        <w:t xml:space="preserve">
      Серебрянск қаласы бойынша ауыл шаруашылығы малдарын жайылымдық алаптармен қамтамасыз ету үшін жалпы 1343 га бар. </w:t>
      </w:r>
    </w:p>
    <w:bookmarkEnd w:id="4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Жоғарыда айтылғандар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Серебрянск қаласының жергілікті халықтың мұқтажы үшін төлдейтін аналық (сауын) ауыл шаруашылығы мал басын ұстауға елді мекендерде бар жайылымдық алқаптар мөлшерінде 1343 га, қажеттілік 906 га (</w:t>
      </w:r>
      <w:r>
        <w:rPr>
          <w:rFonts w:ascii="Times New Roman"/>
          <w:b w:val="false"/>
          <w:i w:val="false"/>
          <w:color w:val="000000"/>
          <w:sz w:val="28"/>
        </w:rPr>
        <w:t>№ 2 кесте</w:t>
      </w:r>
      <w:r>
        <w:rPr>
          <w:rFonts w:ascii="Times New Roman"/>
          <w:b w:val="false"/>
          <w:i w:val="false"/>
          <w:color w:val="000000"/>
          <w:sz w:val="28"/>
        </w:rPr>
        <w:t>) құрайды.</w:t>
      </w:r>
    </w:p>
    <w:bookmarkStart w:name="z81" w:id="41"/>
    <w:p>
      <w:pPr>
        <w:spacing w:after="0"/>
        <w:ind w:left="0"/>
        <w:jc w:val="both"/>
      </w:pPr>
      <w:r>
        <w:rPr>
          <w:rFonts w:ascii="Times New Roman"/>
          <w:b w:val="false"/>
          <w:i w:val="false"/>
          <w:color w:val="000000"/>
          <w:sz w:val="28"/>
        </w:rPr>
        <w:t>
      № 2 кесте</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Артылғаны,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Серебрянск қаласы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r>
    </w:tbl>
    <w:p>
      <w:pPr>
        <w:spacing w:after="0"/>
        <w:ind w:left="0"/>
        <w:jc w:val="left"/>
      </w:pPr>
    </w:p>
    <w:p>
      <w:pPr>
        <w:spacing w:after="0"/>
        <w:ind w:left="0"/>
        <w:jc w:val="both"/>
      </w:pPr>
      <w:r>
        <w:rPr>
          <w:rFonts w:ascii="Times New Roman"/>
          <w:b w:val="false"/>
          <w:i w:val="false"/>
          <w:color w:val="000000"/>
          <w:sz w:val="28"/>
        </w:rPr>
        <w:t>
      Жергілікті халықтың басқа ауыл шаруашылығы малдарының жайылымы ірі қара мал басына қалыпты жағдайдағы жүктемесі – 3 га, ұсақ мал – 0,5 га, жылқылар – 5 га, сондай-ақ елді мекендер шегінде жүргізіледі (</w:t>
      </w:r>
      <w:r>
        <w:rPr>
          <w:rFonts w:ascii="Times New Roman"/>
          <w:b w:val="false"/>
          <w:i w:val="false"/>
          <w:color w:val="000000"/>
          <w:sz w:val="28"/>
        </w:rPr>
        <w:t>№ 3 кесте</w:t>
      </w:r>
      <w:r>
        <w:rPr>
          <w:rFonts w:ascii="Times New Roman"/>
          <w:b w:val="false"/>
          <w:i w:val="false"/>
          <w:color w:val="000000"/>
          <w:sz w:val="28"/>
        </w:rPr>
        <w:t>).</w:t>
      </w:r>
    </w:p>
    <w:bookmarkStart w:name="z83" w:id="42"/>
    <w:p>
      <w:pPr>
        <w:spacing w:after="0"/>
        <w:ind w:left="0"/>
        <w:jc w:val="both"/>
      </w:pPr>
      <w:r>
        <w:rPr>
          <w:rFonts w:ascii="Times New Roman"/>
          <w:b w:val="false"/>
          <w:i w:val="false"/>
          <w:color w:val="000000"/>
          <w:sz w:val="28"/>
        </w:rPr>
        <w:t>
      № 3 кесте</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Серебрянск қаласы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1777,5</w:t>
            </w:r>
          </w:p>
        </w:tc>
      </w:tr>
    </w:tbl>
    <w:bookmarkStart w:name="z84" w:id="43"/>
    <w:p>
      <w:pPr>
        <w:spacing w:after="0"/>
        <w:ind w:left="0"/>
        <w:jc w:val="both"/>
      </w:pPr>
      <w:r>
        <w:rPr>
          <w:rFonts w:ascii="Times New Roman"/>
          <w:b w:val="false"/>
          <w:i w:val="false"/>
          <w:color w:val="000000"/>
          <w:sz w:val="28"/>
        </w:rPr>
        <w:t>
      1340,5 га мөлшеріндегі жайылымдық алқаптардың қалыптасқан қажеттілігін ауыл шаруашылығы өндірушілерінің шалғайдағы жайылымдарында халықтың ауыл шаруашылығы малдарын жаю есебінен толықтыру қажет.</w:t>
      </w:r>
    </w:p>
    <w:bookmarkEnd w:id="43"/>
    <w:bookmarkStart w:name="z85" w:id="44"/>
    <w:p>
      <w:pPr>
        <w:spacing w:after="0"/>
        <w:ind w:left="0"/>
        <w:jc w:val="both"/>
      </w:pPr>
      <w:r>
        <w:rPr>
          <w:rFonts w:ascii="Times New Roman"/>
          <w:b w:val="false"/>
          <w:i w:val="false"/>
          <w:color w:val="000000"/>
          <w:sz w:val="28"/>
        </w:rPr>
        <w:t>
      Серебрянск қаласы жергілікті халқының малын жаю үшін 4 үйір ұйымдастырылған: 1 -үйір – қаланың батыс бөлігінде, суат- бұлақтар; 2 -үйір – қаланың солтүстік бөлігінде, суат- Сухой бұлағы; 3 -үйір – шығысында, суат- Серебрянка жылғасы; 4 -үйір – қаланың оңтүстік бөлігінде, суат-Өскемен су қоймасы.</w:t>
      </w:r>
    </w:p>
    <w:bookmarkEnd w:id="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Серебрянск қаласы бойынша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1- қосымша</w:t>
            </w:r>
          </w:p>
        </w:tc>
      </w:tr>
    </w:tbl>
    <w:bookmarkStart w:name="z87" w:id="4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Алтай ауданының Серебрянск қаласы аумағында жайылымдардың орналасу схемасы (картасы)</w:t>
      </w:r>
    </w:p>
    <w:bookmarkEnd w:id="45"/>
    <w:bookmarkStart w:name="z88"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Серебрянск қаласы бойынша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2- қосымша</w:t>
            </w:r>
          </w:p>
        </w:tc>
      </w:tr>
    </w:tbl>
    <w:bookmarkStart w:name="z90" w:id="47"/>
    <w:p>
      <w:pPr>
        <w:spacing w:after="0"/>
        <w:ind w:left="0"/>
        <w:jc w:val="left"/>
      </w:pPr>
      <w:r>
        <w:rPr>
          <w:rFonts w:ascii="Times New Roman"/>
          <w:b/>
          <w:i w:val="false"/>
          <w:color w:val="000000"/>
        </w:rPr>
        <w:t xml:space="preserve"> Жайылым айналымдарының қолайлы схемалары</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үйір (табын) үшін төрт танапты жайылым айналымының схемасы </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көктем- жаз-күз</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Серебрянск қаласы бойынша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3- қосымша</w:t>
            </w:r>
          </w:p>
        </w:tc>
      </w:tr>
    </w:tbl>
    <w:bookmarkStart w:name="z92" w:id="4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48"/>
    <w:bookmarkStart w:name="z93"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32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Серебрянск қаласы бойынша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4- қосымша</w:t>
            </w:r>
          </w:p>
        </w:tc>
      </w:tr>
    </w:tbl>
    <w:bookmarkStart w:name="z95" w:id="5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50"/>
    <w:bookmarkStart w:name="z96"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78105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36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Серебрянск қаласы бойынша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5- қосымша</w:t>
            </w:r>
          </w:p>
        </w:tc>
      </w:tr>
    </w:tbl>
    <w:bookmarkStart w:name="z98" w:id="5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2"/>
    <w:bookmarkStart w:name="z99"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Серебрянск қаласы бойынша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6- қосымша</w:t>
            </w:r>
          </w:p>
        </w:tc>
      </w:tr>
    </w:tbl>
    <w:bookmarkStart w:name="z101" w:id="54"/>
    <w:p>
      <w:pPr>
        <w:spacing w:after="0"/>
        <w:ind w:left="0"/>
        <w:jc w:val="left"/>
      </w:pPr>
      <w:r>
        <w:rPr>
          <w:rFonts w:ascii="Times New Roman"/>
          <w:b/>
          <w:i w:val="false"/>
          <w:color w:val="000000"/>
        </w:rPr>
        <w:t xml:space="preserve"> Аудандық маңызы бар қала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4"/>
    <w:bookmarkStart w:name="z102"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Серебрянск қаласы бойынша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7- қосымша</w:t>
            </w:r>
          </w:p>
        </w:tc>
      </w:tr>
    </w:tbl>
    <w:bookmarkStart w:name="z104" w:id="56"/>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Шалғайдағы жайылымдарға жануарларды шығару мерзімі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Шалғайдағы жайылымдардан жануарларды қайтару мерзімі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Серебрянск қаласы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мәслихатының </w:t>
            </w:r>
            <w:r>
              <w:br/>
            </w:r>
            <w:r>
              <w:rPr>
                <w:rFonts w:ascii="Times New Roman"/>
                <w:b w:val="false"/>
                <w:i w:val="false"/>
                <w:color w:val="000000"/>
                <w:sz w:val="20"/>
              </w:rPr>
              <w:t xml:space="preserve">2024 жылғы 6 наурыздағы </w:t>
            </w:r>
            <w:r>
              <w:br/>
            </w:r>
            <w:r>
              <w:rPr>
                <w:rFonts w:ascii="Times New Roman"/>
                <w:b w:val="false"/>
                <w:i w:val="false"/>
                <w:color w:val="000000"/>
                <w:sz w:val="20"/>
              </w:rPr>
              <w:t xml:space="preserve">№ 12/8-VIII шешіміне </w:t>
            </w:r>
            <w:r>
              <w:br/>
            </w:r>
            <w:r>
              <w:rPr>
                <w:rFonts w:ascii="Times New Roman"/>
                <w:b w:val="false"/>
                <w:i w:val="false"/>
                <w:color w:val="000000"/>
                <w:sz w:val="20"/>
              </w:rPr>
              <w:t>3- қосымша</w:t>
            </w:r>
          </w:p>
        </w:tc>
      </w:tr>
    </w:tbl>
    <w:bookmarkStart w:name="z106" w:id="57"/>
    <w:p>
      <w:pPr>
        <w:spacing w:after="0"/>
        <w:ind w:left="0"/>
        <w:jc w:val="left"/>
      </w:pPr>
      <w:r>
        <w:rPr>
          <w:rFonts w:ascii="Times New Roman"/>
          <w:b/>
          <w:i w:val="false"/>
          <w:color w:val="000000"/>
        </w:rPr>
        <w:t xml:space="preserve"> Алтай ауданының Жаңа Бұқтырма ауылдық округінде 2024-2025 жылдарға арналған жайылымдарды басқару және оларды пайдалану жөніндегі жоспары</w:t>
      </w:r>
    </w:p>
    <w:bookmarkEnd w:id="57"/>
    <w:p>
      <w:pPr>
        <w:spacing w:after="0"/>
        <w:ind w:left="0"/>
        <w:jc w:val="left"/>
      </w:pPr>
    </w:p>
    <w:p>
      <w:pPr>
        <w:spacing w:after="0"/>
        <w:ind w:left="0"/>
        <w:jc w:val="both"/>
      </w:pPr>
      <w:r>
        <w:rPr>
          <w:rFonts w:ascii="Times New Roman"/>
          <w:b w:val="false"/>
          <w:i w:val="false"/>
          <w:color w:val="000000"/>
          <w:sz w:val="28"/>
        </w:rPr>
        <w:t>
      Осы Алтай ауданының Жаңа Бұқтырма ауылдық округінде 2024-2025 жылдарға арналған жайылымдарды басқару және оларды пайдалану жөніндегі жоспары (бұдан әрі-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 Ауыл шаруашылығы министрінің "Жайылымдарды ұтымды пайдалану қағидаларын бекіту туралы" </w:t>
      </w:r>
      <w:r>
        <w:rPr>
          <w:rFonts w:ascii="Times New Roman"/>
          <w:b w:val="false"/>
          <w:i w:val="false"/>
          <w:color w:val="000000"/>
          <w:sz w:val="28"/>
        </w:rPr>
        <w:t>бұйрығыны</w:t>
      </w:r>
      <w:r>
        <w:rPr>
          <w:rFonts w:ascii="Times New Roman"/>
          <w:b w:val="false"/>
          <w:i w:val="false"/>
          <w:color w:val="000000"/>
          <w:sz w:val="28"/>
        </w:rPr>
        <w:t xml:space="preserve">, Қазақстан Республикасы Ауыл шаруашылығы министрінің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әзірленеді.</w:t>
      </w:r>
    </w:p>
    <w:bookmarkStart w:name="z108" w:id="58"/>
    <w:p>
      <w:pPr>
        <w:spacing w:after="0"/>
        <w:ind w:left="0"/>
        <w:jc w:val="both"/>
      </w:pPr>
      <w:r>
        <w:rPr>
          <w:rFonts w:ascii="Times New Roman"/>
          <w:b w:val="false"/>
          <w:i w:val="false"/>
          <w:color w:val="000000"/>
          <w:sz w:val="28"/>
        </w:rPr>
        <w:t>
      Жоспар жайылымдарды ұтымды пайдалану, жемшөп қажеттілігін тұрақты қамтамасыз ету және жайылымдардың тозу үрдісін болдырмау мақсатында қабылданады.</w:t>
      </w:r>
    </w:p>
    <w:bookmarkEnd w:id="58"/>
    <w:bookmarkStart w:name="z109" w:id="59"/>
    <w:p>
      <w:pPr>
        <w:spacing w:after="0"/>
        <w:ind w:left="0"/>
        <w:jc w:val="both"/>
      </w:pPr>
      <w:r>
        <w:rPr>
          <w:rFonts w:ascii="Times New Roman"/>
          <w:b w:val="false"/>
          <w:i w:val="false"/>
          <w:color w:val="000000"/>
          <w:sz w:val="28"/>
        </w:rPr>
        <w:t>
      Жоспар:</w:t>
      </w:r>
    </w:p>
    <w:bookmarkEnd w:id="5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Алтай ауданының Жаңа Бұқтырма ауылдық округі аумағында жайылымдардың орналасу схемасын (картасын)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графигін (</w:t>
      </w:r>
      <w:r>
        <w:rPr>
          <w:rFonts w:ascii="Times New Roman"/>
          <w:b w:val="false"/>
          <w:i w:val="false"/>
          <w:color w:val="000000"/>
          <w:sz w:val="28"/>
        </w:rPr>
        <w:t>7- қосымша</w:t>
      </w:r>
      <w:r>
        <w:rPr>
          <w:rFonts w:ascii="Times New Roman"/>
          <w:b w:val="false"/>
          <w:i w:val="false"/>
          <w:color w:val="000000"/>
          <w:sz w:val="28"/>
        </w:rPr>
        <w:t>) құрайды.</w:t>
      </w:r>
    </w:p>
    <w:bookmarkStart w:name="z117" w:id="60"/>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қабылданады.</w:t>
      </w:r>
    </w:p>
    <w:bookmarkEnd w:id="60"/>
    <w:bookmarkStart w:name="z118" w:id="61"/>
    <w:p>
      <w:pPr>
        <w:spacing w:after="0"/>
        <w:ind w:left="0"/>
        <w:jc w:val="both"/>
      </w:pPr>
      <w:r>
        <w:rPr>
          <w:rFonts w:ascii="Times New Roman"/>
          <w:b w:val="false"/>
          <w:i w:val="false"/>
          <w:color w:val="000000"/>
          <w:sz w:val="28"/>
        </w:rPr>
        <w:t xml:space="preserve">
      Әкімшілік-аумақтық бөлінісі бойынша Жаңа Бұқтырма ауылдық округінде 6 елді мекен бар. </w:t>
      </w:r>
    </w:p>
    <w:bookmarkEnd w:id="61"/>
    <w:bookmarkStart w:name="z119" w:id="62"/>
    <w:p>
      <w:pPr>
        <w:spacing w:after="0"/>
        <w:ind w:left="0"/>
        <w:jc w:val="both"/>
      </w:pPr>
      <w:r>
        <w:rPr>
          <w:rFonts w:ascii="Times New Roman"/>
          <w:b w:val="false"/>
          <w:i w:val="false"/>
          <w:color w:val="000000"/>
          <w:sz w:val="28"/>
        </w:rPr>
        <w:t xml:space="preserve">
      Жаңа Бұқтырма ауылдық округі аумағының жалпы ауданы 43952 га, оның ішінде егістіктер – 3778 га, жайылымдық жерлер – 35590 га. </w:t>
      </w:r>
    </w:p>
    <w:bookmarkEnd w:id="62"/>
    <w:bookmarkStart w:name="z120" w:id="63"/>
    <w:p>
      <w:pPr>
        <w:spacing w:after="0"/>
        <w:ind w:left="0"/>
        <w:jc w:val="both"/>
      </w:pPr>
      <w:r>
        <w:rPr>
          <w:rFonts w:ascii="Times New Roman"/>
          <w:b w:val="false"/>
          <w:i w:val="false"/>
          <w:color w:val="000000"/>
          <w:sz w:val="28"/>
        </w:rPr>
        <w:t xml:space="preserve">
      Санаттары бойынша жерлер бөлінеді: </w:t>
      </w:r>
    </w:p>
    <w:bookmarkEnd w:id="63"/>
    <w:bookmarkStart w:name="z121" w:id="64"/>
    <w:p>
      <w:pPr>
        <w:spacing w:after="0"/>
        <w:ind w:left="0"/>
        <w:jc w:val="both"/>
      </w:pPr>
      <w:r>
        <w:rPr>
          <w:rFonts w:ascii="Times New Roman"/>
          <w:b w:val="false"/>
          <w:i w:val="false"/>
          <w:color w:val="000000"/>
          <w:sz w:val="28"/>
        </w:rPr>
        <w:t>
      ауыл шаруашылығы мақсатындағы жерлер – 11590 га;</w:t>
      </w:r>
    </w:p>
    <w:bookmarkEnd w:id="64"/>
    <w:bookmarkStart w:name="z122" w:id="65"/>
    <w:p>
      <w:pPr>
        <w:spacing w:after="0"/>
        <w:ind w:left="0"/>
        <w:jc w:val="both"/>
      </w:pPr>
      <w:r>
        <w:rPr>
          <w:rFonts w:ascii="Times New Roman"/>
          <w:b w:val="false"/>
          <w:i w:val="false"/>
          <w:color w:val="000000"/>
          <w:sz w:val="28"/>
        </w:rPr>
        <w:t>
      елді мекендер жерлері – 7088 га;</w:t>
      </w:r>
    </w:p>
    <w:bookmarkEnd w:id="65"/>
    <w:bookmarkStart w:name="z123" w:id="66"/>
    <w:p>
      <w:pPr>
        <w:spacing w:after="0"/>
        <w:ind w:left="0"/>
        <w:jc w:val="both"/>
      </w:pPr>
      <w:r>
        <w:rPr>
          <w:rFonts w:ascii="Times New Roman"/>
          <w:b w:val="false"/>
          <w:i w:val="false"/>
          <w:color w:val="000000"/>
          <w:sz w:val="28"/>
        </w:rPr>
        <w:t>
      өнеркәсіп, көлік, байланыс, ғарыш қызметі мұқтажына арналған, қорғаныс, ұлттық қауіпсіздік және өзге де ауыл шаруашылығы мақсатына арналмаған жерлер – 1681 га;</w:t>
      </w:r>
    </w:p>
    <w:bookmarkEnd w:id="66"/>
    <w:bookmarkStart w:name="z124" w:id="67"/>
    <w:p>
      <w:pPr>
        <w:spacing w:after="0"/>
        <w:ind w:left="0"/>
        <w:jc w:val="both"/>
      </w:pPr>
      <w:r>
        <w:rPr>
          <w:rFonts w:ascii="Times New Roman"/>
          <w:b w:val="false"/>
          <w:i w:val="false"/>
          <w:color w:val="000000"/>
          <w:sz w:val="28"/>
        </w:rPr>
        <w:t>
      босалқы жерлер - 23593 га.</w:t>
      </w:r>
    </w:p>
    <w:bookmarkEnd w:id="67"/>
    <w:bookmarkStart w:name="z125" w:id="68"/>
    <w:p>
      <w:pPr>
        <w:spacing w:after="0"/>
        <w:ind w:left="0"/>
        <w:jc w:val="both"/>
      </w:pPr>
      <w:r>
        <w:rPr>
          <w:rFonts w:ascii="Times New Roman"/>
          <w:b w:val="false"/>
          <w:i w:val="false"/>
          <w:color w:val="000000"/>
          <w:sz w:val="28"/>
        </w:rPr>
        <w:t xml:space="preserve">
      Табиғи жағдай бойынша Жаңа Бұқтырма ауылдық округінің аумағы егіншіліктің таулы-шалғынды-дала аймағына жатады. Климаты ылғалды, жылы. Жауын-шашын жылына орта есеппен 434 мм түседі. Олардың максималды мөлшері шілде айында болады. </w:t>
      </w:r>
    </w:p>
    <w:bookmarkEnd w:id="68"/>
    <w:bookmarkStart w:name="z126" w:id="69"/>
    <w:p>
      <w:pPr>
        <w:spacing w:after="0"/>
        <w:ind w:left="0"/>
        <w:jc w:val="both"/>
      </w:pPr>
      <w:r>
        <w:rPr>
          <w:rFonts w:ascii="Times New Roman"/>
          <w:b w:val="false"/>
          <w:i w:val="false"/>
          <w:color w:val="000000"/>
          <w:sz w:val="28"/>
        </w:rPr>
        <w:t>
      Топырақ негізінен таулы қара топырақтар сілтіленген және шалғынды-далалы.</w:t>
      </w:r>
    </w:p>
    <w:bookmarkEnd w:id="69"/>
    <w:bookmarkStart w:name="z127" w:id="70"/>
    <w:p>
      <w:pPr>
        <w:spacing w:after="0"/>
        <w:ind w:left="0"/>
        <w:jc w:val="both"/>
      </w:pPr>
      <w:r>
        <w:rPr>
          <w:rFonts w:ascii="Times New Roman"/>
          <w:b w:val="false"/>
          <w:i w:val="false"/>
          <w:color w:val="000000"/>
          <w:sz w:val="28"/>
        </w:rPr>
        <w:t xml:space="preserve">
      Жаңа Бұқтырма ауылдық округінің аумағында ветеринарлық пункт, мал қорымы бар. </w:t>
      </w:r>
    </w:p>
    <w:bookmarkEnd w:id="7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2024 жылдың 1 қаңтарына Жаңа Бұқтырма ауылдық округінде (халықтың жеке ауласы және ЖШС, ШҚ мал басы) ірі қара мал 1943 бас, соның ішінде аналық (сауын) мал басы 891 бас, ұсақ мал 2693 бас, жылқылар 1262 бас (</w:t>
      </w:r>
      <w:r>
        <w:rPr>
          <w:rFonts w:ascii="Times New Roman"/>
          <w:b w:val="false"/>
          <w:i w:val="false"/>
          <w:color w:val="000000"/>
          <w:sz w:val="28"/>
        </w:rPr>
        <w:t>№ 1 кесте</w:t>
      </w:r>
      <w:r>
        <w:rPr>
          <w:rFonts w:ascii="Times New Roman"/>
          <w:b w:val="false"/>
          <w:i w:val="false"/>
          <w:color w:val="000000"/>
          <w:sz w:val="28"/>
        </w:rPr>
        <w:t>) есептеледі:</w:t>
      </w:r>
    </w:p>
    <w:bookmarkStart w:name="z129" w:id="71"/>
    <w:p>
      <w:pPr>
        <w:spacing w:after="0"/>
        <w:ind w:left="0"/>
        <w:jc w:val="both"/>
      </w:pPr>
      <w:r>
        <w:rPr>
          <w:rFonts w:ascii="Times New Roman"/>
          <w:b w:val="false"/>
          <w:i w:val="false"/>
          <w:color w:val="000000"/>
          <w:sz w:val="28"/>
        </w:rPr>
        <w:t>
      Жаңа Бұқтырма кентінде:</w:t>
      </w:r>
    </w:p>
    <w:bookmarkEnd w:id="71"/>
    <w:bookmarkStart w:name="z130" w:id="72"/>
    <w:p>
      <w:pPr>
        <w:spacing w:after="0"/>
        <w:ind w:left="0"/>
        <w:jc w:val="both"/>
      </w:pPr>
      <w:r>
        <w:rPr>
          <w:rFonts w:ascii="Times New Roman"/>
          <w:b w:val="false"/>
          <w:i w:val="false"/>
          <w:color w:val="000000"/>
          <w:sz w:val="28"/>
        </w:rPr>
        <w:t>
      ірі қара малдар 822 бас, оның ішінде аналық (сауын) мал басы 367 бас, ұсақ мал 1473 бас, жылқылар – 782 бас.</w:t>
      </w:r>
    </w:p>
    <w:bookmarkEnd w:id="72"/>
    <w:bookmarkStart w:name="z131" w:id="73"/>
    <w:p>
      <w:pPr>
        <w:spacing w:after="0"/>
        <w:ind w:left="0"/>
        <w:jc w:val="both"/>
      </w:pPr>
      <w:r>
        <w:rPr>
          <w:rFonts w:ascii="Times New Roman"/>
          <w:b w:val="false"/>
          <w:i w:val="false"/>
          <w:color w:val="000000"/>
          <w:sz w:val="28"/>
        </w:rPr>
        <w:t>
      Жайылымдар ауданы 1248 га құрайды.</w:t>
      </w:r>
    </w:p>
    <w:bookmarkEnd w:id="73"/>
    <w:bookmarkStart w:name="z132" w:id="74"/>
    <w:p>
      <w:pPr>
        <w:spacing w:after="0"/>
        <w:ind w:left="0"/>
        <w:jc w:val="both"/>
      </w:pPr>
      <w:r>
        <w:rPr>
          <w:rFonts w:ascii="Times New Roman"/>
          <w:b w:val="false"/>
          <w:i w:val="false"/>
          <w:color w:val="000000"/>
          <w:sz w:val="28"/>
        </w:rPr>
        <w:t>
      Октябрьск кентінде:</w:t>
      </w:r>
    </w:p>
    <w:bookmarkEnd w:id="74"/>
    <w:bookmarkStart w:name="z133" w:id="75"/>
    <w:p>
      <w:pPr>
        <w:spacing w:after="0"/>
        <w:ind w:left="0"/>
        <w:jc w:val="both"/>
      </w:pPr>
      <w:r>
        <w:rPr>
          <w:rFonts w:ascii="Times New Roman"/>
          <w:b w:val="false"/>
          <w:i w:val="false"/>
          <w:color w:val="000000"/>
          <w:sz w:val="28"/>
        </w:rPr>
        <w:t xml:space="preserve">
      ірі қара мал 320 бас, оның ішінде аналық (сауын) мал басы 149 бас, ұсақ мал 438 бас, жылқылар – 374 бас. </w:t>
      </w:r>
    </w:p>
    <w:bookmarkEnd w:id="75"/>
    <w:bookmarkStart w:name="z134" w:id="76"/>
    <w:p>
      <w:pPr>
        <w:spacing w:after="0"/>
        <w:ind w:left="0"/>
        <w:jc w:val="both"/>
      </w:pPr>
      <w:r>
        <w:rPr>
          <w:rFonts w:ascii="Times New Roman"/>
          <w:b w:val="false"/>
          <w:i w:val="false"/>
          <w:color w:val="000000"/>
          <w:sz w:val="28"/>
        </w:rPr>
        <w:t>
      Жайылымдар ауданы 2303 га құрайды.</w:t>
      </w:r>
    </w:p>
    <w:bookmarkEnd w:id="76"/>
    <w:bookmarkStart w:name="z135" w:id="77"/>
    <w:p>
      <w:pPr>
        <w:spacing w:after="0"/>
        <w:ind w:left="0"/>
        <w:jc w:val="both"/>
      </w:pPr>
      <w:r>
        <w:rPr>
          <w:rFonts w:ascii="Times New Roman"/>
          <w:b w:val="false"/>
          <w:i w:val="false"/>
          <w:color w:val="000000"/>
          <w:sz w:val="28"/>
        </w:rPr>
        <w:t>
      Березовка ауылында:</w:t>
      </w:r>
    </w:p>
    <w:bookmarkEnd w:id="77"/>
    <w:bookmarkStart w:name="z136" w:id="78"/>
    <w:p>
      <w:pPr>
        <w:spacing w:after="0"/>
        <w:ind w:left="0"/>
        <w:jc w:val="both"/>
      </w:pPr>
      <w:r>
        <w:rPr>
          <w:rFonts w:ascii="Times New Roman"/>
          <w:b w:val="false"/>
          <w:i w:val="false"/>
          <w:color w:val="000000"/>
          <w:sz w:val="28"/>
        </w:rPr>
        <w:t xml:space="preserve">
      ірі қара мал 344 бас, оның ішінде аналық (сауын) мал басы 172 бас, ұсақ мал 247 бас, жылқылар – 32 бас. </w:t>
      </w:r>
    </w:p>
    <w:bookmarkEnd w:id="78"/>
    <w:bookmarkStart w:name="z137" w:id="79"/>
    <w:p>
      <w:pPr>
        <w:spacing w:after="0"/>
        <w:ind w:left="0"/>
        <w:jc w:val="both"/>
      </w:pPr>
      <w:r>
        <w:rPr>
          <w:rFonts w:ascii="Times New Roman"/>
          <w:b w:val="false"/>
          <w:i w:val="false"/>
          <w:color w:val="000000"/>
          <w:sz w:val="28"/>
        </w:rPr>
        <w:t>
      Жайылымдар ауданы 1040 га құрайды.</w:t>
      </w:r>
    </w:p>
    <w:bookmarkEnd w:id="79"/>
    <w:bookmarkStart w:name="z138" w:id="80"/>
    <w:p>
      <w:pPr>
        <w:spacing w:after="0"/>
        <w:ind w:left="0"/>
        <w:jc w:val="both"/>
      </w:pPr>
      <w:r>
        <w:rPr>
          <w:rFonts w:ascii="Times New Roman"/>
          <w:b w:val="false"/>
          <w:i w:val="false"/>
          <w:color w:val="000000"/>
          <w:sz w:val="28"/>
        </w:rPr>
        <w:t>
      Александровка ауылында:</w:t>
      </w:r>
    </w:p>
    <w:bookmarkEnd w:id="80"/>
    <w:bookmarkStart w:name="z139" w:id="81"/>
    <w:p>
      <w:pPr>
        <w:spacing w:after="0"/>
        <w:ind w:left="0"/>
        <w:jc w:val="both"/>
      </w:pPr>
      <w:r>
        <w:rPr>
          <w:rFonts w:ascii="Times New Roman"/>
          <w:b w:val="false"/>
          <w:i w:val="false"/>
          <w:color w:val="000000"/>
          <w:sz w:val="28"/>
        </w:rPr>
        <w:t xml:space="preserve">
      ірі қара мал 209 бас, оның ішінде аналық (сауын) мал басы 96 бас, ұсақ мал 268 бас, жылқылар – 65 бас. </w:t>
      </w:r>
    </w:p>
    <w:bookmarkEnd w:id="81"/>
    <w:bookmarkStart w:name="z140" w:id="82"/>
    <w:p>
      <w:pPr>
        <w:spacing w:after="0"/>
        <w:ind w:left="0"/>
        <w:jc w:val="both"/>
      </w:pPr>
      <w:r>
        <w:rPr>
          <w:rFonts w:ascii="Times New Roman"/>
          <w:b w:val="false"/>
          <w:i w:val="false"/>
          <w:color w:val="000000"/>
          <w:sz w:val="28"/>
        </w:rPr>
        <w:t>
      Жайылымдар ауданы 353 га құрайды.</w:t>
      </w:r>
    </w:p>
    <w:bookmarkEnd w:id="82"/>
    <w:bookmarkStart w:name="z141" w:id="83"/>
    <w:p>
      <w:pPr>
        <w:spacing w:after="0"/>
        <w:ind w:left="0"/>
        <w:jc w:val="both"/>
      </w:pPr>
      <w:r>
        <w:rPr>
          <w:rFonts w:ascii="Times New Roman"/>
          <w:b w:val="false"/>
          <w:i w:val="false"/>
          <w:color w:val="000000"/>
          <w:sz w:val="28"/>
        </w:rPr>
        <w:t>
      Сажаевка ауылында:</w:t>
      </w:r>
    </w:p>
    <w:bookmarkEnd w:id="83"/>
    <w:bookmarkStart w:name="z142" w:id="84"/>
    <w:p>
      <w:pPr>
        <w:spacing w:after="0"/>
        <w:ind w:left="0"/>
        <w:jc w:val="both"/>
      </w:pPr>
      <w:r>
        <w:rPr>
          <w:rFonts w:ascii="Times New Roman"/>
          <w:b w:val="false"/>
          <w:i w:val="false"/>
          <w:color w:val="000000"/>
          <w:sz w:val="28"/>
        </w:rPr>
        <w:t xml:space="preserve">
      ірі қара мал 65 бас, оның ішінде аналық (сауын) мал басы 23 бас, ұсақ мал 86 бас, жылқылар – 0 бас. </w:t>
      </w:r>
    </w:p>
    <w:bookmarkEnd w:id="84"/>
    <w:bookmarkStart w:name="z143" w:id="85"/>
    <w:p>
      <w:pPr>
        <w:spacing w:after="0"/>
        <w:ind w:left="0"/>
        <w:jc w:val="both"/>
      </w:pPr>
      <w:r>
        <w:rPr>
          <w:rFonts w:ascii="Times New Roman"/>
          <w:b w:val="false"/>
          <w:i w:val="false"/>
          <w:color w:val="000000"/>
          <w:sz w:val="28"/>
        </w:rPr>
        <w:t>
      Жайылымдар ауданы 1259 га құрайды.</w:t>
      </w:r>
    </w:p>
    <w:bookmarkEnd w:id="85"/>
    <w:bookmarkStart w:name="z144" w:id="86"/>
    <w:p>
      <w:pPr>
        <w:spacing w:after="0"/>
        <w:ind w:left="0"/>
        <w:jc w:val="both"/>
      </w:pPr>
      <w:r>
        <w:rPr>
          <w:rFonts w:ascii="Times New Roman"/>
          <w:b w:val="false"/>
          <w:i w:val="false"/>
          <w:color w:val="000000"/>
          <w:sz w:val="28"/>
        </w:rPr>
        <w:t>
      Селезневка станциясында:</w:t>
      </w:r>
    </w:p>
    <w:bookmarkEnd w:id="86"/>
    <w:bookmarkStart w:name="z145" w:id="87"/>
    <w:p>
      <w:pPr>
        <w:spacing w:after="0"/>
        <w:ind w:left="0"/>
        <w:jc w:val="both"/>
      </w:pPr>
      <w:r>
        <w:rPr>
          <w:rFonts w:ascii="Times New Roman"/>
          <w:b w:val="false"/>
          <w:i w:val="false"/>
          <w:color w:val="000000"/>
          <w:sz w:val="28"/>
        </w:rPr>
        <w:t xml:space="preserve">
      ірі қара мал 183 бас, оның ішінде аналық (сауын) мал басы 84 бас, ұсақ мал басы 181 бас, жылқылар – 9 бас. </w:t>
      </w:r>
    </w:p>
    <w:bookmarkEnd w:id="87"/>
    <w:bookmarkStart w:name="z146" w:id="88"/>
    <w:p>
      <w:pPr>
        <w:spacing w:after="0"/>
        <w:ind w:left="0"/>
        <w:jc w:val="both"/>
      </w:pPr>
      <w:r>
        <w:rPr>
          <w:rFonts w:ascii="Times New Roman"/>
          <w:b w:val="false"/>
          <w:i w:val="false"/>
          <w:color w:val="000000"/>
          <w:sz w:val="28"/>
        </w:rPr>
        <w:t>
      Жайылымдар ауданы 379 ге құрайды.</w:t>
      </w:r>
    </w:p>
    <w:bookmarkEnd w:id="88"/>
    <w:bookmarkStart w:name="z147" w:id="89"/>
    <w:p>
      <w:pPr>
        <w:spacing w:after="0"/>
        <w:ind w:left="0"/>
        <w:jc w:val="left"/>
      </w:pPr>
      <w:r>
        <w:rPr>
          <w:rFonts w:ascii="Times New Roman"/>
          <w:b/>
          <w:i w:val="false"/>
          <w:color w:val="000000"/>
        </w:rPr>
        <w:t xml:space="preserve"> Жаңа Бұқтырма ауылдық округі бойынша ауыл шаруашылығы жануарлары басының саны туралы деректер</w:t>
      </w:r>
    </w:p>
    <w:bookmarkEnd w:id="89"/>
    <w:bookmarkStart w:name="z148" w:id="90"/>
    <w:p>
      <w:pPr>
        <w:spacing w:after="0"/>
        <w:ind w:left="0"/>
        <w:jc w:val="both"/>
      </w:pPr>
      <w:r>
        <w:rPr>
          <w:rFonts w:ascii="Times New Roman"/>
          <w:b w:val="false"/>
          <w:i w:val="false"/>
          <w:color w:val="000000"/>
          <w:sz w:val="28"/>
        </w:rPr>
        <w:t>
      № 1 кесте</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құрылымдары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Бұқтырма кенті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Октябрьск кенті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Березовка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Александровка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Сажаевка станциясы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Селезневка станциясы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r>
    </w:tbl>
    <w:bookmarkStart w:name="z149" w:id="91"/>
    <w:p>
      <w:pPr>
        <w:spacing w:after="0"/>
        <w:ind w:left="0"/>
        <w:jc w:val="both"/>
      </w:pPr>
      <w:r>
        <w:rPr>
          <w:rFonts w:ascii="Times New Roman"/>
          <w:b w:val="false"/>
          <w:i w:val="false"/>
          <w:color w:val="000000"/>
          <w:sz w:val="28"/>
        </w:rPr>
        <w:t xml:space="preserve">
      Жаңа Бұқтырма ауылдық округі бойынша ауыл шаруашылығы жануарларын жайылымдық алқаптармен қамтамасыз ету үшін жалпы 35590 га бар, елді мекендер шегінде 6582 га жайылымдар есептелген. </w:t>
      </w:r>
    </w:p>
    <w:bookmarkEnd w:id="9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Жоғарыда айтылғандар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мұқтаждықтары үшін (Жаңа Бұқтырма кенті, Октябрьск кенті, Березовка ауылы, Александровка ауылы, Сажаевка станциясы, Селезневка станциясы) елді мекендердің қолда бар жайылымдық жерлерінде ауыл шаруашылығы жануарларының аналық (сауын) мал басын ұстау бойынша 6582 га мөлшерінде қажеттілік 2139 га құрайды Қазақстан Республикасының "Жайылымдар туралы" Заңының 15-бабына сәйкес, жергілікті халықтың мұқтажы үшін (Жаңа Бұқтырма кенті, Октябрьск кенті, Березовка ауылы, Александровка ауылы, Сажаевка станциясы, Селезневка станциясы) аналық (сауын) ауыл шаруашылығы жануарларының басын ұстауға елді мекендерде бар жайылымдық алаптар мөлшерінде 6582 га, қажеттілік 4443 га (</w:t>
      </w:r>
      <w:r>
        <w:rPr>
          <w:rFonts w:ascii="Times New Roman"/>
          <w:b w:val="false"/>
          <w:i w:val="false"/>
          <w:color w:val="000000"/>
          <w:sz w:val="28"/>
        </w:rPr>
        <w:t>№ 2 кесте</w:t>
      </w:r>
      <w:r>
        <w:rPr>
          <w:rFonts w:ascii="Times New Roman"/>
          <w:b w:val="false"/>
          <w:i w:val="false"/>
          <w:color w:val="000000"/>
          <w:sz w:val="28"/>
        </w:rPr>
        <w:t>) құрайды</w:t>
      </w:r>
    </w:p>
    <w:bookmarkStart w:name="z151" w:id="92"/>
    <w:p>
      <w:pPr>
        <w:spacing w:after="0"/>
        <w:ind w:left="0"/>
        <w:jc w:val="both"/>
      </w:pPr>
      <w:r>
        <w:rPr>
          <w:rFonts w:ascii="Times New Roman"/>
          <w:b w:val="false"/>
          <w:i w:val="false"/>
          <w:color w:val="000000"/>
          <w:sz w:val="28"/>
        </w:rPr>
        <w:t>
      №2 кесте</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Артылғаны,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Бұқтырма кенті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Октябрьск кенті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Березовка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Александровка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Сажаевка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Селезневка станциясы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4443</w:t>
            </w:r>
          </w:p>
        </w:tc>
      </w:tr>
    </w:tbl>
    <w:p>
      <w:pPr>
        <w:spacing w:after="0"/>
        <w:ind w:left="0"/>
        <w:jc w:val="left"/>
      </w:pPr>
    </w:p>
    <w:p>
      <w:pPr>
        <w:spacing w:after="0"/>
        <w:ind w:left="0"/>
        <w:jc w:val="both"/>
      </w:pPr>
      <w:r>
        <w:rPr>
          <w:rFonts w:ascii="Times New Roman"/>
          <w:b w:val="false"/>
          <w:i w:val="false"/>
          <w:color w:val="000000"/>
          <w:sz w:val="28"/>
        </w:rPr>
        <w:t>
      Жергілікті халықтың басқа ауыл шаруашылығы жануарларының жайылымы мал басына қалыпты жағдайдағы жүктемесі: ірі қара мал – 3 га, ұсақ мал – 0,5 га, жылқылар – 5 га, сонымен қатар елді мекендер шегінде жүзеге асырылады (</w:t>
      </w:r>
      <w:r>
        <w:rPr>
          <w:rFonts w:ascii="Times New Roman"/>
          <w:b w:val="false"/>
          <w:i w:val="false"/>
          <w:color w:val="000000"/>
          <w:sz w:val="28"/>
        </w:rPr>
        <w:t>№ 3 кесте</w:t>
      </w:r>
      <w:r>
        <w:rPr>
          <w:rFonts w:ascii="Times New Roman"/>
          <w:b w:val="false"/>
          <w:i w:val="false"/>
          <w:color w:val="000000"/>
          <w:sz w:val="28"/>
        </w:rPr>
        <w:t>).</w:t>
      </w:r>
    </w:p>
    <w:bookmarkStart w:name="z153" w:id="93"/>
    <w:p>
      <w:pPr>
        <w:spacing w:after="0"/>
        <w:ind w:left="0"/>
        <w:jc w:val="both"/>
      </w:pPr>
      <w:r>
        <w:rPr>
          <w:rFonts w:ascii="Times New Roman"/>
          <w:b w:val="false"/>
          <w:i w:val="false"/>
          <w:color w:val="000000"/>
          <w:sz w:val="28"/>
        </w:rPr>
        <w:t>
      № 3 кесте</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Бұқтырма кенті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Октябрьск кенті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Березовка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Александровка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Сажаевка станциясы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Селезневка станциясы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7757,5</w:t>
            </w:r>
          </w:p>
        </w:tc>
      </w:tr>
    </w:tbl>
    <w:bookmarkStart w:name="z154" w:id="94"/>
    <w:p>
      <w:pPr>
        <w:spacing w:after="0"/>
        <w:ind w:left="0"/>
        <w:jc w:val="both"/>
      </w:pPr>
      <w:r>
        <w:rPr>
          <w:rFonts w:ascii="Times New Roman"/>
          <w:b w:val="false"/>
          <w:i w:val="false"/>
          <w:color w:val="000000"/>
          <w:sz w:val="28"/>
        </w:rPr>
        <w:t>
      Жайылымдық алаптардың пайда болған 3283 га мөлшеріндегі қажеттілікті халықтың жерлеріндегі ауыл шаруашылығы жануарларының жайылымы есебінен Н.А. Нурахметоваға, С.Ю. Аксеноваға, С.Т. Темешевке, Б.Г. Оградовқа, А.А. Пателеевке тиесілі жерлерден толықтыру қажет.</w:t>
      </w:r>
    </w:p>
    <w:bookmarkEnd w:id="94"/>
    <w:bookmarkStart w:name="z155" w:id="95"/>
    <w:p>
      <w:pPr>
        <w:spacing w:after="0"/>
        <w:ind w:left="0"/>
        <w:jc w:val="both"/>
      </w:pPr>
      <w:r>
        <w:rPr>
          <w:rFonts w:ascii="Times New Roman"/>
          <w:b w:val="false"/>
          <w:i w:val="false"/>
          <w:color w:val="000000"/>
          <w:sz w:val="28"/>
        </w:rPr>
        <w:t>
      Жаңа Бұқтырма кентінің жергілікті халықының малын жаю үшін 2 үйір ұйымдастырылған: 1 үйір – Жаңа Бұқтырма кентінен батысқа қарай, суат-бұлақтар; 2 үйір– Жаңа Бұқтырма кентінен солтүстік-батысқа қарай, суат- бұлақтар.</w:t>
      </w:r>
    </w:p>
    <w:bookmarkEnd w:id="95"/>
    <w:bookmarkStart w:name="z156" w:id="96"/>
    <w:p>
      <w:pPr>
        <w:spacing w:after="0"/>
        <w:ind w:left="0"/>
        <w:jc w:val="both"/>
      </w:pPr>
      <w:r>
        <w:rPr>
          <w:rFonts w:ascii="Times New Roman"/>
          <w:b w:val="false"/>
          <w:i w:val="false"/>
          <w:color w:val="000000"/>
          <w:sz w:val="28"/>
        </w:rPr>
        <w:t>
      Октябрьск кентінің жергілікті халықының малын жаю үшін 3 үйір ұйымдастырылған: 1-3 үйір – Октябрьск кентінен солтүстік-шығысқа қарай, суат: Урунхайка өзені, бұлақтар.</w:t>
      </w:r>
    </w:p>
    <w:bookmarkEnd w:id="96"/>
    <w:bookmarkStart w:name="z157" w:id="97"/>
    <w:p>
      <w:pPr>
        <w:spacing w:after="0"/>
        <w:ind w:left="0"/>
        <w:jc w:val="both"/>
      </w:pPr>
      <w:r>
        <w:rPr>
          <w:rFonts w:ascii="Times New Roman"/>
          <w:b w:val="false"/>
          <w:i w:val="false"/>
          <w:color w:val="000000"/>
          <w:sz w:val="28"/>
        </w:rPr>
        <w:t>
      Березовка ауылының жергілікті халықының малын жаю үшін 2 үйір ұйымдастырылған: 1 үйір – Березовка ауылынан батысқа қарай, суат- бұлақтар, 2 үйір – Березовка ауылынан оңтүстік-батысқа қарай, суат- бұлақтар.</w:t>
      </w:r>
    </w:p>
    <w:bookmarkEnd w:id="97"/>
    <w:bookmarkStart w:name="z158" w:id="98"/>
    <w:p>
      <w:pPr>
        <w:spacing w:after="0"/>
        <w:ind w:left="0"/>
        <w:jc w:val="both"/>
      </w:pPr>
      <w:r>
        <w:rPr>
          <w:rFonts w:ascii="Times New Roman"/>
          <w:b w:val="false"/>
          <w:i w:val="false"/>
          <w:color w:val="000000"/>
          <w:sz w:val="28"/>
        </w:rPr>
        <w:t>
      Александровка ауылының жергілікті халқының малын жаю үшін 2 үйір ұйымдастырылған: 1 үйір – Александровка ауылынан солтүстік-батысқа қарай, суат-бұлақтар; 2 үйір– Александровка ауылынан батысқа қарай, суат- бұлақтар;</w:t>
      </w:r>
    </w:p>
    <w:bookmarkEnd w:id="98"/>
    <w:bookmarkStart w:name="z159" w:id="99"/>
    <w:p>
      <w:pPr>
        <w:spacing w:after="0"/>
        <w:ind w:left="0"/>
        <w:jc w:val="both"/>
      </w:pPr>
      <w:r>
        <w:rPr>
          <w:rFonts w:ascii="Times New Roman"/>
          <w:b w:val="false"/>
          <w:i w:val="false"/>
          <w:color w:val="000000"/>
          <w:sz w:val="28"/>
        </w:rPr>
        <w:t>
      Сажаевка станциясының халқының малын жаю үшін үйір ұйымдастырылған: Сажаевка станциясынан шығысқа қарай, суат- Серебряный бұлағы;</w:t>
      </w:r>
    </w:p>
    <w:bookmarkEnd w:id="99"/>
    <w:bookmarkStart w:name="z160" w:id="100"/>
    <w:p>
      <w:pPr>
        <w:spacing w:after="0"/>
        <w:ind w:left="0"/>
        <w:jc w:val="both"/>
      </w:pPr>
      <w:r>
        <w:rPr>
          <w:rFonts w:ascii="Times New Roman"/>
          <w:b w:val="false"/>
          <w:i w:val="false"/>
          <w:color w:val="000000"/>
          <w:sz w:val="28"/>
        </w:rPr>
        <w:t>
       Селезневка станциясы халқының малын жаю үшін үйірұйымдастырылған: Селезневка станциясынан шығысқа қарай, суат- бұлақтар;</w:t>
      </w:r>
    </w:p>
    <w:bookmarkEnd w:id="100"/>
    <w:bookmarkStart w:name="z161" w:id="101"/>
    <w:p>
      <w:pPr>
        <w:spacing w:after="0"/>
        <w:ind w:left="0"/>
        <w:jc w:val="both"/>
      </w:pPr>
      <w:r>
        <w:rPr>
          <w:rFonts w:ascii="Times New Roman"/>
          <w:b w:val="false"/>
          <w:i w:val="false"/>
          <w:color w:val="000000"/>
          <w:sz w:val="28"/>
        </w:rPr>
        <w:t>
      Жаңа Бұқтырма ауылдық округінің жауапкершілігі шектеулі серіктестіктеріндегі (бұдан әрі- ЖШС), шаруа және фермер қожалықтарындағы мал басы: ірі қара мал 390 бас, ұсақ қара мал 626 бас, жылқылар 421 бас құрайды.</w:t>
      </w:r>
    </w:p>
    <w:bookmarkEnd w:id="10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ЖШС, шаруа және фермер шаруашылықтарындағы жайылымдар ауданы 7752 гақұрайды (</w:t>
      </w:r>
      <w:r>
        <w:rPr>
          <w:rFonts w:ascii="Times New Roman"/>
          <w:b w:val="false"/>
          <w:i w:val="false"/>
          <w:color w:val="000000"/>
          <w:sz w:val="28"/>
        </w:rPr>
        <w:t>№4 кесте</w:t>
      </w:r>
      <w:r>
        <w:rPr>
          <w:rFonts w:ascii="Times New Roman"/>
          <w:b w:val="false"/>
          <w:i w:val="false"/>
          <w:color w:val="000000"/>
          <w:sz w:val="28"/>
        </w:rPr>
        <w:t>).</w:t>
      </w:r>
    </w:p>
    <w:bookmarkStart w:name="z163" w:id="102"/>
    <w:p>
      <w:pPr>
        <w:spacing w:after="0"/>
        <w:ind w:left="0"/>
        <w:jc w:val="both"/>
      </w:pPr>
      <w:r>
        <w:rPr>
          <w:rFonts w:ascii="Times New Roman"/>
          <w:b w:val="false"/>
          <w:i w:val="false"/>
          <w:color w:val="000000"/>
          <w:sz w:val="28"/>
        </w:rPr>
        <w:t>
      № 4 кесте</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 бойынша малдың бары,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маралдар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маралдар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маралдар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"Айбалта"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"Нивы Чапаево"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и А"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"Бухтарма"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"Селезневка"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"Cuprieniedae"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"Восход"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"Светлое"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"Галанчук"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"Онгарбаев"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"Джармуханбетов"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Алка"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"Jaisan"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"МКС"1 АШК" өндірістік кооперативі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"Юдаков Н.А."АШК" өндірістік кооперативі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3588</w:t>
            </w:r>
          </w:p>
        </w:tc>
      </w:tr>
    </w:tbl>
    <w:bookmarkStart w:name="z164" w:id="103"/>
    <w:p>
      <w:pPr>
        <w:spacing w:after="0"/>
        <w:ind w:left="0"/>
        <w:jc w:val="both"/>
      </w:pPr>
      <w:r>
        <w:rPr>
          <w:rFonts w:ascii="Times New Roman"/>
          <w:b w:val="false"/>
          <w:i w:val="false"/>
          <w:color w:val="000000"/>
          <w:sz w:val="28"/>
        </w:rPr>
        <w:t>
      "МКС1" АШӨК", "Юдаков Н.А." АШӨК" өндірістік кооперативтерінің 586,5 га мөлшеріндегі жайылымдық алқаптарының қалыптасқан қажеттілігін Н.А. Юдаковқа және "Нивы Чапаево" ЖШС-не берілген жерлерден толықтыру қажет.</w:t>
      </w:r>
    </w:p>
    <w:bookmarkEnd w:id="1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Жаңа Бұқтырма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1- қосымша</w:t>
            </w:r>
          </w:p>
        </w:tc>
      </w:tr>
    </w:tbl>
    <w:bookmarkStart w:name="z166" w:id="10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Алтай ауданының Бұқтырма ауылдық округі аумағында жайылымдардың орналасу схемасы (картасы)</w:t>
      </w:r>
    </w:p>
    <w:bookmarkEnd w:id="104"/>
    <w:bookmarkStart w:name="z167"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8105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Жаңа Бұқтырма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2- қосымша</w:t>
            </w:r>
          </w:p>
        </w:tc>
      </w:tr>
    </w:tbl>
    <w:bookmarkStart w:name="z169" w:id="106"/>
    <w:p>
      <w:pPr>
        <w:spacing w:after="0"/>
        <w:ind w:left="0"/>
        <w:jc w:val="left"/>
      </w:pPr>
      <w:r>
        <w:rPr>
          <w:rFonts w:ascii="Times New Roman"/>
          <w:b/>
          <w:i w:val="false"/>
          <w:color w:val="000000"/>
        </w:rPr>
        <w:t xml:space="preserve"> Жайылым айналымдарының қолайлы схемаларын</w:t>
      </w:r>
    </w:p>
    <w:bookmarkEnd w:id="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үйір (табын) үшін төрт танапты жайылым айналымының схемасы</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көктем- жаз-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Жаңа Бұқтырма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3- қосымша</w:t>
            </w:r>
          </w:p>
        </w:tc>
      </w:tr>
    </w:tbl>
    <w:bookmarkStart w:name="z171" w:id="10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7"/>
    <w:bookmarkStart w:name="z172"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78105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Жаңа Бұқтырма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4- қосымша</w:t>
            </w:r>
          </w:p>
        </w:tc>
      </w:tr>
    </w:tbl>
    <w:bookmarkStart w:name="z174" w:id="109"/>
    <w:p>
      <w:pPr>
        <w:spacing w:after="0"/>
        <w:ind w:left="0"/>
        <w:jc w:val="left"/>
      </w:pPr>
      <w:r>
        <w:rPr>
          <w:rFonts w:ascii="Times New Roman"/>
          <w:b/>
          <w:i w:val="false"/>
          <w:color w:val="000000"/>
        </w:rPr>
        <w:t xml:space="preserve"> Жайылым пайдаланушылардың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09"/>
    <w:bookmarkStart w:name="z175"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7810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Жаңа Бұқтырма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5- қосымша</w:t>
            </w:r>
          </w:p>
        </w:tc>
      </w:tr>
    </w:tbl>
    <w:bookmarkStart w:name="z177" w:id="111"/>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bookmarkEnd w:id="111"/>
    <w:bookmarkStart w:name="z178" w:id="112"/>
    <w:p>
      <w:pPr>
        <w:spacing w:after="0"/>
        <w:ind w:left="0"/>
        <w:jc w:val="both"/>
      </w:pPr>
      <w:r>
        <w:rPr>
          <w:rFonts w:ascii="Times New Roman"/>
          <w:b w:val="false"/>
          <w:i w:val="false"/>
          <w:color w:val="000000"/>
          <w:sz w:val="28"/>
        </w:rPr>
        <w:t xml:space="preserve">
      </w:t>
      </w:r>
    </w:p>
    <w:bookmarkEnd w:id="112"/>
    <w:p>
      <w:pPr>
        <w:spacing w:after="0"/>
        <w:ind w:left="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Жаңа Бұқтырма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6- қосымша</w:t>
            </w:r>
          </w:p>
        </w:tc>
      </w:tr>
    </w:tbl>
    <w:bookmarkStart w:name="z180" w:id="113"/>
    <w:p>
      <w:pPr>
        <w:spacing w:after="0"/>
        <w:ind w:left="0"/>
        <w:jc w:val="left"/>
      </w:pPr>
      <w:r>
        <w:rPr>
          <w:rFonts w:ascii="Times New Roman"/>
          <w:b/>
          <w:i w:val="false"/>
          <w:color w:val="000000"/>
        </w:rPr>
        <w:t xml:space="preserve">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13"/>
    <w:bookmarkStart w:name="z181"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810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Жаңа Бұқтырма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7- қосымша</w:t>
            </w:r>
          </w:p>
        </w:tc>
      </w:tr>
    </w:tbl>
    <w:bookmarkStart w:name="z183" w:id="11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малдың жайылу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жайылымдардан малдарды қайтару мерзімі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Бұқтырма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мәслихатының </w:t>
            </w:r>
            <w:r>
              <w:br/>
            </w:r>
            <w:r>
              <w:rPr>
                <w:rFonts w:ascii="Times New Roman"/>
                <w:b w:val="false"/>
                <w:i w:val="false"/>
                <w:color w:val="000000"/>
                <w:sz w:val="20"/>
              </w:rPr>
              <w:t xml:space="preserve">2024 жылғы 6 наурыздағы </w:t>
            </w:r>
            <w:r>
              <w:br/>
            </w:r>
            <w:r>
              <w:rPr>
                <w:rFonts w:ascii="Times New Roman"/>
                <w:b w:val="false"/>
                <w:i w:val="false"/>
                <w:color w:val="000000"/>
                <w:sz w:val="20"/>
              </w:rPr>
              <w:t xml:space="preserve">№ 12/8-VIII шешіміне </w:t>
            </w:r>
            <w:r>
              <w:br/>
            </w:r>
            <w:r>
              <w:rPr>
                <w:rFonts w:ascii="Times New Roman"/>
                <w:b w:val="false"/>
                <w:i w:val="false"/>
                <w:color w:val="000000"/>
                <w:sz w:val="20"/>
              </w:rPr>
              <w:t>4-қосымша</w:t>
            </w:r>
          </w:p>
        </w:tc>
      </w:tr>
    </w:tbl>
    <w:bookmarkStart w:name="z185" w:id="116"/>
    <w:p>
      <w:pPr>
        <w:spacing w:after="0"/>
        <w:ind w:left="0"/>
        <w:jc w:val="left"/>
      </w:pPr>
      <w:r>
        <w:rPr>
          <w:rFonts w:ascii="Times New Roman"/>
          <w:b/>
          <w:i w:val="false"/>
          <w:color w:val="000000"/>
        </w:rPr>
        <w:t xml:space="preserve"> Алтай ауданының Малеевск ауылдық округінде 2024-2025 жылдарға арналған жайылымдарды басқару және оларды пайдалану жөніндегі жоспары</w:t>
      </w:r>
    </w:p>
    <w:bookmarkEnd w:id="116"/>
    <w:p>
      <w:pPr>
        <w:spacing w:after="0"/>
        <w:ind w:left="0"/>
        <w:jc w:val="left"/>
      </w:pPr>
    </w:p>
    <w:p>
      <w:pPr>
        <w:spacing w:after="0"/>
        <w:ind w:left="0"/>
        <w:jc w:val="both"/>
      </w:pPr>
      <w:r>
        <w:rPr>
          <w:rFonts w:ascii="Times New Roman"/>
          <w:b w:val="false"/>
          <w:i w:val="false"/>
          <w:color w:val="000000"/>
          <w:sz w:val="28"/>
        </w:rPr>
        <w:t>
      Осы Алтай ауданының Малеевск ауылдық округінде 2024-2025 жылдарға арналған жайылымдарды басқару және оларды пайдалану жөніндегі жоспары (бұдан әрі-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әзірленеді.</w:t>
      </w:r>
    </w:p>
    <w:bookmarkStart w:name="z187" w:id="117"/>
    <w:p>
      <w:pPr>
        <w:spacing w:after="0"/>
        <w:ind w:left="0"/>
        <w:jc w:val="both"/>
      </w:pPr>
      <w:r>
        <w:rPr>
          <w:rFonts w:ascii="Times New Roman"/>
          <w:b w:val="false"/>
          <w:i w:val="false"/>
          <w:color w:val="000000"/>
          <w:sz w:val="28"/>
        </w:rPr>
        <w:t>
      Жоспар жайылымдарды ұтымды пайдалану, жемшөп қажеттілігін тұрақты қамтамасыз ету және жайылымдардың тозу үрдісін болдырмау мақсатында қабылданады.</w:t>
      </w:r>
    </w:p>
    <w:bookmarkEnd w:id="117"/>
    <w:bookmarkStart w:name="z188" w:id="118"/>
    <w:p>
      <w:pPr>
        <w:spacing w:after="0"/>
        <w:ind w:left="0"/>
        <w:jc w:val="both"/>
      </w:pPr>
      <w:r>
        <w:rPr>
          <w:rFonts w:ascii="Times New Roman"/>
          <w:b w:val="false"/>
          <w:i w:val="false"/>
          <w:color w:val="000000"/>
          <w:sz w:val="28"/>
        </w:rPr>
        <w:t>
      Жоспар:</w:t>
      </w:r>
    </w:p>
    <w:bookmarkEnd w:id="11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Алтай ауданының Малеевск ауылдық округінің аумағында жайылымдардың орналасу схемасын (картасын)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картасын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графигін құрайды (</w:t>
      </w:r>
      <w:r>
        <w:rPr>
          <w:rFonts w:ascii="Times New Roman"/>
          <w:b w:val="false"/>
          <w:i w:val="false"/>
          <w:color w:val="000000"/>
          <w:sz w:val="28"/>
        </w:rPr>
        <w:t>7- қосымша</w:t>
      </w:r>
      <w:r>
        <w:rPr>
          <w:rFonts w:ascii="Times New Roman"/>
          <w:b w:val="false"/>
          <w:i w:val="false"/>
          <w:color w:val="000000"/>
          <w:sz w:val="28"/>
        </w:rPr>
        <w:t>);</w:t>
      </w:r>
    </w:p>
    <w:bookmarkStart w:name="z196" w:id="119"/>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19"/>
    <w:bookmarkStart w:name="z197" w:id="120"/>
    <w:p>
      <w:pPr>
        <w:spacing w:after="0"/>
        <w:ind w:left="0"/>
        <w:jc w:val="both"/>
      </w:pPr>
      <w:r>
        <w:rPr>
          <w:rFonts w:ascii="Times New Roman"/>
          <w:b w:val="false"/>
          <w:i w:val="false"/>
          <w:color w:val="000000"/>
          <w:sz w:val="28"/>
        </w:rPr>
        <w:t xml:space="preserve">
      Әкімшілік-аумақтық бөлінісі бойынша Малеевск ауылдық округінде 6 елді мекен бар. </w:t>
      </w:r>
    </w:p>
    <w:bookmarkEnd w:id="120"/>
    <w:bookmarkStart w:name="z198" w:id="121"/>
    <w:p>
      <w:pPr>
        <w:spacing w:after="0"/>
        <w:ind w:left="0"/>
        <w:jc w:val="both"/>
      </w:pPr>
      <w:r>
        <w:rPr>
          <w:rFonts w:ascii="Times New Roman"/>
          <w:b w:val="false"/>
          <w:i w:val="false"/>
          <w:color w:val="000000"/>
          <w:sz w:val="28"/>
        </w:rPr>
        <w:t xml:space="preserve">
      Малеевск ауылдық округі аумағының жалпы ауданы 30705 га, оның ішінде егістіктер – 4226 га, жайылымдық жерлер – 16939 га. </w:t>
      </w:r>
    </w:p>
    <w:bookmarkEnd w:id="121"/>
    <w:bookmarkStart w:name="z199" w:id="122"/>
    <w:p>
      <w:pPr>
        <w:spacing w:after="0"/>
        <w:ind w:left="0"/>
        <w:jc w:val="both"/>
      </w:pPr>
      <w:r>
        <w:rPr>
          <w:rFonts w:ascii="Times New Roman"/>
          <w:b w:val="false"/>
          <w:i w:val="false"/>
          <w:color w:val="000000"/>
          <w:sz w:val="28"/>
        </w:rPr>
        <w:t xml:space="preserve">
      Санаттары бойынша жерлер бөлінісі: </w:t>
      </w:r>
    </w:p>
    <w:bookmarkEnd w:id="122"/>
    <w:bookmarkStart w:name="z200" w:id="123"/>
    <w:p>
      <w:pPr>
        <w:spacing w:after="0"/>
        <w:ind w:left="0"/>
        <w:jc w:val="both"/>
      </w:pPr>
      <w:r>
        <w:rPr>
          <w:rFonts w:ascii="Times New Roman"/>
          <w:b w:val="false"/>
          <w:i w:val="false"/>
          <w:color w:val="000000"/>
          <w:sz w:val="28"/>
        </w:rPr>
        <w:t>
      ауыл шаруашылығы мақсатындағы жерлер – 10172 га;</w:t>
      </w:r>
    </w:p>
    <w:bookmarkEnd w:id="123"/>
    <w:bookmarkStart w:name="z201" w:id="124"/>
    <w:p>
      <w:pPr>
        <w:spacing w:after="0"/>
        <w:ind w:left="0"/>
        <w:jc w:val="both"/>
      </w:pPr>
      <w:r>
        <w:rPr>
          <w:rFonts w:ascii="Times New Roman"/>
          <w:b w:val="false"/>
          <w:i w:val="false"/>
          <w:color w:val="000000"/>
          <w:sz w:val="28"/>
        </w:rPr>
        <w:t>
      елді мекендер жерлері – 7211 га;</w:t>
      </w:r>
    </w:p>
    <w:bookmarkEnd w:id="124"/>
    <w:bookmarkStart w:name="z202" w:id="125"/>
    <w:p>
      <w:pPr>
        <w:spacing w:after="0"/>
        <w:ind w:left="0"/>
        <w:jc w:val="both"/>
      </w:pPr>
      <w:r>
        <w:rPr>
          <w:rFonts w:ascii="Times New Roman"/>
          <w:b w:val="false"/>
          <w:i w:val="false"/>
          <w:color w:val="000000"/>
          <w:sz w:val="28"/>
        </w:rPr>
        <w:t>
      өнеркәсіп, көлік, байланыс, ғарыш қызметі мұқтажына арналған, қорғаныс, ұлттық қауіпсіздік және өзге де ауыл шаруашылығы мақсатына арналмаған жерлер – 18 га;</w:t>
      </w:r>
    </w:p>
    <w:bookmarkEnd w:id="125"/>
    <w:bookmarkStart w:name="z203" w:id="126"/>
    <w:p>
      <w:pPr>
        <w:spacing w:after="0"/>
        <w:ind w:left="0"/>
        <w:jc w:val="both"/>
      </w:pPr>
      <w:r>
        <w:rPr>
          <w:rFonts w:ascii="Times New Roman"/>
          <w:b w:val="false"/>
          <w:i w:val="false"/>
          <w:color w:val="000000"/>
          <w:sz w:val="28"/>
        </w:rPr>
        <w:t>
      босалқы жерлер - 13304 га.</w:t>
      </w:r>
    </w:p>
    <w:bookmarkEnd w:id="126"/>
    <w:bookmarkStart w:name="z204" w:id="127"/>
    <w:p>
      <w:pPr>
        <w:spacing w:after="0"/>
        <w:ind w:left="0"/>
        <w:jc w:val="both"/>
      </w:pPr>
      <w:r>
        <w:rPr>
          <w:rFonts w:ascii="Times New Roman"/>
          <w:b w:val="false"/>
          <w:i w:val="false"/>
          <w:color w:val="000000"/>
          <w:sz w:val="28"/>
        </w:rPr>
        <w:t>
      Малеевск ауылдық округінің аумағы табиғи жағдайы бойынша таулы- шалғынды-дала егіншілік аймаққа жатады. Климаты қатал және ұзақ қыста, қысқа және ыстық жазда, тез көктем мен күзде күрт континенталды. Ауаның орташа температурасы – 1,6 гардус. Жауын-шашын жылына орта есеппен 500-560 мм мөлшерде түседі. Олардың көп мөлшері маусым, шілде айында келеді.</w:t>
      </w:r>
    </w:p>
    <w:bookmarkEnd w:id="127"/>
    <w:bookmarkStart w:name="z205" w:id="128"/>
    <w:p>
      <w:pPr>
        <w:spacing w:after="0"/>
        <w:ind w:left="0"/>
        <w:jc w:val="both"/>
      </w:pPr>
      <w:r>
        <w:rPr>
          <w:rFonts w:ascii="Times New Roman"/>
          <w:b w:val="false"/>
          <w:i w:val="false"/>
          <w:color w:val="000000"/>
          <w:sz w:val="28"/>
        </w:rPr>
        <w:t>
      Топырағы негізінен сілтіленген таулы қара және таулы далалы қара топырақтар.</w:t>
      </w:r>
    </w:p>
    <w:bookmarkEnd w:id="128"/>
    <w:bookmarkStart w:name="z206" w:id="129"/>
    <w:p>
      <w:pPr>
        <w:spacing w:after="0"/>
        <w:ind w:left="0"/>
        <w:jc w:val="both"/>
      </w:pPr>
      <w:r>
        <w:rPr>
          <w:rFonts w:ascii="Times New Roman"/>
          <w:b w:val="false"/>
          <w:i w:val="false"/>
          <w:color w:val="000000"/>
          <w:sz w:val="28"/>
        </w:rPr>
        <w:t xml:space="preserve">
      Малеевск ауылдық округінің аумағында ветеринарлық пункт бар. </w:t>
      </w:r>
    </w:p>
    <w:bookmarkEnd w:id="12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2024 жылдың 1 қаңтарына Малеевск ауылдық округінде ірі қара мал 1240 бас, оның ішінде аналық (сауын) мал басы 617 бас, ұсақ мал 719 бас, жылқылар 642 бас (</w:t>
      </w:r>
      <w:r>
        <w:rPr>
          <w:rFonts w:ascii="Times New Roman"/>
          <w:b w:val="false"/>
          <w:i w:val="false"/>
          <w:color w:val="000000"/>
          <w:sz w:val="28"/>
        </w:rPr>
        <w:t>№ 1 кесте</w:t>
      </w:r>
      <w:r>
        <w:rPr>
          <w:rFonts w:ascii="Times New Roman"/>
          <w:b w:val="false"/>
          <w:i w:val="false"/>
          <w:color w:val="000000"/>
          <w:sz w:val="28"/>
        </w:rPr>
        <w:t>) есептелген:</w:t>
      </w:r>
    </w:p>
    <w:bookmarkStart w:name="z208" w:id="130"/>
    <w:p>
      <w:pPr>
        <w:spacing w:after="0"/>
        <w:ind w:left="0"/>
        <w:jc w:val="both"/>
      </w:pPr>
      <w:r>
        <w:rPr>
          <w:rFonts w:ascii="Times New Roman"/>
          <w:b w:val="false"/>
          <w:i w:val="false"/>
          <w:color w:val="000000"/>
          <w:sz w:val="28"/>
        </w:rPr>
        <w:t>
      Малеевск ауылында:</w:t>
      </w:r>
    </w:p>
    <w:bookmarkEnd w:id="130"/>
    <w:bookmarkStart w:name="z209" w:id="131"/>
    <w:p>
      <w:pPr>
        <w:spacing w:after="0"/>
        <w:ind w:left="0"/>
        <w:jc w:val="both"/>
      </w:pPr>
      <w:r>
        <w:rPr>
          <w:rFonts w:ascii="Times New Roman"/>
          <w:b w:val="false"/>
          <w:i w:val="false"/>
          <w:color w:val="000000"/>
          <w:sz w:val="28"/>
        </w:rPr>
        <w:t>
      ірі қара малдар 503 бас, соның ішінде аналық (сауын) мал басы 284 бас, ұсақ мал 440 бас, жылқылар – 281 бас.</w:t>
      </w:r>
    </w:p>
    <w:bookmarkEnd w:id="131"/>
    <w:bookmarkStart w:name="z210" w:id="132"/>
    <w:p>
      <w:pPr>
        <w:spacing w:after="0"/>
        <w:ind w:left="0"/>
        <w:jc w:val="both"/>
      </w:pPr>
      <w:r>
        <w:rPr>
          <w:rFonts w:ascii="Times New Roman"/>
          <w:b w:val="false"/>
          <w:i w:val="false"/>
          <w:color w:val="000000"/>
          <w:sz w:val="28"/>
        </w:rPr>
        <w:t>
      Жайылымдар ауданы 679 га құрайды.</w:t>
      </w:r>
    </w:p>
    <w:bookmarkEnd w:id="132"/>
    <w:bookmarkStart w:name="z211" w:id="133"/>
    <w:p>
      <w:pPr>
        <w:spacing w:after="0"/>
        <w:ind w:left="0"/>
        <w:jc w:val="both"/>
      </w:pPr>
      <w:r>
        <w:rPr>
          <w:rFonts w:ascii="Times New Roman"/>
          <w:b w:val="false"/>
          <w:i w:val="false"/>
          <w:color w:val="000000"/>
          <w:sz w:val="28"/>
        </w:rPr>
        <w:t>
      Путинцево ауылында:</w:t>
      </w:r>
    </w:p>
    <w:bookmarkEnd w:id="133"/>
    <w:bookmarkStart w:name="z212" w:id="134"/>
    <w:p>
      <w:pPr>
        <w:spacing w:after="0"/>
        <w:ind w:left="0"/>
        <w:jc w:val="both"/>
      </w:pPr>
      <w:r>
        <w:rPr>
          <w:rFonts w:ascii="Times New Roman"/>
          <w:b w:val="false"/>
          <w:i w:val="false"/>
          <w:color w:val="000000"/>
          <w:sz w:val="28"/>
        </w:rPr>
        <w:t>
      ірі қара мал 256 бас, оның ішінде аналық (сауын) мал басы 102 бас, ұсақ мал 116 бас, жылқылар – 119 бас.</w:t>
      </w:r>
    </w:p>
    <w:bookmarkEnd w:id="134"/>
    <w:bookmarkStart w:name="z213" w:id="135"/>
    <w:p>
      <w:pPr>
        <w:spacing w:after="0"/>
        <w:ind w:left="0"/>
        <w:jc w:val="both"/>
      </w:pPr>
      <w:r>
        <w:rPr>
          <w:rFonts w:ascii="Times New Roman"/>
          <w:b w:val="false"/>
          <w:i w:val="false"/>
          <w:color w:val="000000"/>
          <w:sz w:val="28"/>
        </w:rPr>
        <w:t>
      Жайылымдар ауданы 2167 га құрайды.</w:t>
      </w:r>
    </w:p>
    <w:bookmarkEnd w:id="135"/>
    <w:bookmarkStart w:name="z214" w:id="136"/>
    <w:p>
      <w:pPr>
        <w:spacing w:after="0"/>
        <w:ind w:left="0"/>
        <w:jc w:val="both"/>
      </w:pPr>
      <w:r>
        <w:rPr>
          <w:rFonts w:ascii="Times New Roman"/>
          <w:b w:val="false"/>
          <w:i w:val="false"/>
          <w:color w:val="000000"/>
          <w:sz w:val="28"/>
        </w:rPr>
        <w:t>
      Быково ауылында:</w:t>
      </w:r>
    </w:p>
    <w:bookmarkEnd w:id="136"/>
    <w:bookmarkStart w:name="z215" w:id="137"/>
    <w:p>
      <w:pPr>
        <w:spacing w:after="0"/>
        <w:ind w:left="0"/>
        <w:jc w:val="both"/>
      </w:pPr>
      <w:r>
        <w:rPr>
          <w:rFonts w:ascii="Times New Roman"/>
          <w:b w:val="false"/>
          <w:i w:val="false"/>
          <w:color w:val="000000"/>
          <w:sz w:val="28"/>
        </w:rPr>
        <w:t xml:space="preserve">
      ірі қара мал 448 бас, оның ішінде аналық (сауын) мал басы 214 бас, ұсақ мал 151 бас, жылқылар – 240 бас. </w:t>
      </w:r>
    </w:p>
    <w:bookmarkEnd w:id="137"/>
    <w:bookmarkStart w:name="z216" w:id="138"/>
    <w:p>
      <w:pPr>
        <w:spacing w:after="0"/>
        <w:ind w:left="0"/>
        <w:jc w:val="both"/>
      </w:pPr>
      <w:r>
        <w:rPr>
          <w:rFonts w:ascii="Times New Roman"/>
          <w:b w:val="false"/>
          <w:i w:val="false"/>
          <w:color w:val="000000"/>
          <w:sz w:val="28"/>
        </w:rPr>
        <w:t>
      Жайылымдар ауданы 1260 га құрайды.</w:t>
      </w:r>
    </w:p>
    <w:bookmarkEnd w:id="138"/>
    <w:bookmarkStart w:name="z217" w:id="139"/>
    <w:p>
      <w:pPr>
        <w:spacing w:after="0"/>
        <w:ind w:left="0"/>
        <w:jc w:val="both"/>
      </w:pPr>
      <w:r>
        <w:rPr>
          <w:rFonts w:ascii="Times New Roman"/>
          <w:b w:val="false"/>
          <w:i w:val="false"/>
          <w:color w:val="000000"/>
          <w:sz w:val="28"/>
        </w:rPr>
        <w:t>
      Богатырево ауылында:</w:t>
      </w:r>
    </w:p>
    <w:bookmarkEnd w:id="139"/>
    <w:bookmarkStart w:name="z218" w:id="140"/>
    <w:p>
      <w:pPr>
        <w:spacing w:after="0"/>
        <w:ind w:left="0"/>
        <w:jc w:val="both"/>
      </w:pPr>
      <w:r>
        <w:rPr>
          <w:rFonts w:ascii="Times New Roman"/>
          <w:b w:val="false"/>
          <w:i w:val="false"/>
          <w:color w:val="000000"/>
          <w:sz w:val="28"/>
        </w:rPr>
        <w:t xml:space="preserve">
      ірі қара мал 25 бас, соның ішінде аналық (сауын) мал басы 15 бас, ұсақ мал 12 бас, жылқылар – 2 бас. </w:t>
      </w:r>
    </w:p>
    <w:bookmarkEnd w:id="140"/>
    <w:bookmarkStart w:name="z219" w:id="141"/>
    <w:p>
      <w:pPr>
        <w:spacing w:after="0"/>
        <w:ind w:left="0"/>
        <w:jc w:val="both"/>
      </w:pPr>
      <w:r>
        <w:rPr>
          <w:rFonts w:ascii="Times New Roman"/>
          <w:b w:val="false"/>
          <w:i w:val="false"/>
          <w:color w:val="000000"/>
          <w:sz w:val="28"/>
        </w:rPr>
        <w:t>
      Жайылымдар ауданы 1304 га құрайды.</w:t>
      </w:r>
    </w:p>
    <w:bookmarkEnd w:id="141"/>
    <w:bookmarkStart w:name="z220" w:id="142"/>
    <w:p>
      <w:pPr>
        <w:spacing w:after="0"/>
        <w:ind w:left="0"/>
        <w:jc w:val="both"/>
      </w:pPr>
      <w:r>
        <w:rPr>
          <w:rFonts w:ascii="Times New Roman"/>
          <w:b w:val="false"/>
          <w:i w:val="false"/>
          <w:color w:val="000000"/>
          <w:sz w:val="28"/>
        </w:rPr>
        <w:t>
      Ландман ауылында:</w:t>
      </w:r>
    </w:p>
    <w:bookmarkEnd w:id="142"/>
    <w:bookmarkStart w:name="z221" w:id="143"/>
    <w:p>
      <w:pPr>
        <w:spacing w:after="0"/>
        <w:ind w:left="0"/>
        <w:jc w:val="both"/>
      </w:pPr>
      <w:r>
        <w:rPr>
          <w:rFonts w:ascii="Times New Roman"/>
          <w:b w:val="false"/>
          <w:i w:val="false"/>
          <w:color w:val="000000"/>
          <w:sz w:val="28"/>
        </w:rPr>
        <w:t xml:space="preserve">
      ірі қара мал 8 бас, оның ішінде аналық (сауын) мал басы 3 бас, ұсақ мал басы -0, жылқылар – 0 бас. </w:t>
      </w:r>
    </w:p>
    <w:bookmarkEnd w:id="143"/>
    <w:bookmarkStart w:name="z222" w:id="144"/>
    <w:p>
      <w:pPr>
        <w:spacing w:after="0"/>
        <w:ind w:left="0"/>
        <w:jc w:val="both"/>
      </w:pPr>
      <w:r>
        <w:rPr>
          <w:rFonts w:ascii="Times New Roman"/>
          <w:b w:val="false"/>
          <w:i w:val="false"/>
          <w:color w:val="000000"/>
          <w:sz w:val="28"/>
        </w:rPr>
        <w:t>
      Жайылымдар ауданы 268 га құрайды.</w:t>
      </w:r>
    </w:p>
    <w:bookmarkEnd w:id="144"/>
    <w:bookmarkStart w:name="z223" w:id="145"/>
    <w:p>
      <w:pPr>
        <w:spacing w:after="0"/>
        <w:ind w:left="0"/>
        <w:jc w:val="left"/>
      </w:pPr>
      <w:r>
        <w:rPr>
          <w:rFonts w:ascii="Times New Roman"/>
          <w:b/>
          <w:i w:val="false"/>
          <w:color w:val="000000"/>
        </w:rPr>
        <w:t xml:space="preserve"> Малеевск ауылдық округі бойынша ауыл шаруашылығы жануарларының саны туралы деректер</w:t>
      </w:r>
    </w:p>
    <w:bookmarkEnd w:id="145"/>
    <w:bookmarkStart w:name="z224" w:id="146"/>
    <w:p>
      <w:pPr>
        <w:spacing w:after="0"/>
        <w:ind w:left="0"/>
        <w:jc w:val="both"/>
      </w:pPr>
      <w:r>
        <w:rPr>
          <w:rFonts w:ascii="Times New Roman"/>
          <w:b w:val="false"/>
          <w:i w:val="false"/>
          <w:color w:val="000000"/>
          <w:sz w:val="28"/>
        </w:rPr>
        <w:t>
      № 1 кесте</w:t>
      </w:r>
    </w:p>
    <w:bookmarkEnd w:id="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құрылымдары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Малеевск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Путинцево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Быково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Богатырево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Ландман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r>
    </w:tbl>
    <w:bookmarkStart w:name="z225" w:id="147"/>
    <w:p>
      <w:pPr>
        <w:spacing w:after="0"/>
        <w:ind w:left="0"/>
        <w:jc w:val="both"/>
      </w:pPr>
      <w:r>
        <w:rPr>
          <w:rFonts w:ascii="Times New Roman"/>
          <w:b w:val="false"/>
          <w:i w:val="false"/>
          <w:color w:val="000000"/>
          <w:sz w:val="28"/>
        </w:rPr>
        <w:t xml:space="preserve">
      Малеевск ауылдық округі бойынша ауыл шаруашылығы жануарларын жайылымдармен қамтамасыз ету үшін жалпы 16939 га жайылымдық алаптар бар, елді мекендер шегінде 5845 га есептелген. </w:t>
      </w:r>
    </w:p>
    <w:bookmarkEnd w:id="14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Жоғарыда айтылғандар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мұқтаждықтары үшін (Малеевск ауылы, Путинцево ауылы, Быково ауылы, Богатырево ауылы, Ландман ауылы) елді мекендердің қолда бар жайылымдық жерлерінде ауыл шаруашылығы жануарларының аналық (сауын) мал басын ұстау бойынша 5845 га мөлшерінде қажеттілік 1591 га құрайды (</w:t>
      </w:r>
      <w:r>
        <w:rPr>
          <w:rFonts w:ascii="Times New Roman"/>
          <w:b w:val="false"/>
          <w:i w:val="false"/>
          <w:color w:val="000000"/>
          <w:sz w:val="28"/>
        </w:rPr>
        <w:t>№ 2 кесте</w:t>
      </w:r>
      <w:r>
        <w:rPr>
          <w:rFonts w:ascii="Times New Roman"/>
          <w:b w:val="false"/>
          <w:i w:val="false"/>
          <w:color w:val="000000"/>
          <w:sz w:val="28"/>
        </w:rPr>
        <w:t>).</w:t>
      </w:r>
    </w:p>
    <w:bookmarkStart w:name="z227" w:id="148"/>
    <w:p>
      <w:pPr>
        <w:spacing w:after="0"/>
        <w:ind w:left="0"/>
        <w:jc w:val="both"/>
      </w:pPr>
      <w:r>
        <w:rPr>
          <w:rFonts w:ascii="Times New Roman"/>
          <w:b w:val="false"/>
          <w:i w:val="false"/>
          <w:color w:val="000000"/>
          <w:sz w:val="28"/>
        </w:rPr>
        <w:t>
      № 2 кесте</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Артылғаны,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Малеевск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Путинцево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Быково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Богатырево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Ландман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4087</w:t>
            </w:r>
          </w:p>
        </w:tc>
      </w:tr>
    </w:tbl>
    <w:p>
      <w:pPr>
        <w:spacing w:after="0"/>
        <w:ind w:left="0"/>
        <w:jc w:val="left"/>
      </w:pPr>
    </w:p>
    <w:p>
      <w:pPr>
        <w:spacing w:after="0"/>
        <w:ind w:left="0"/>
        <w:jc w:val="both"/>
      </w:pPr>
      <w:r>
        <w:rPr>
          <w:rFonts w:ascii="Times New Roman"/>
          <w:b w:val="false"/>
          <w:i w:val="false"/>
          <w:color w:val="000000"/>
          <w:sz w:val="28"/>
        </w:rPr>
        <w:t>
      Жергілікті халықтың басқа ауыл шаруашылығы жануарларының жайылымы ірі қара мал басына қалыпты жағдайдағы жүктемесі – 3 га, ұсақ мал – 0,5 га, жылқылар – 5 га, сонымен қатар елді мекендер шегінде жүзеге асырылады (</w:t>
      </w:r>
      <w:r>
        <w:rPr>
          <w:rFonts w:ascii="Times New Roman"/>
          <w:b w:val="false"/>
          <w:i w:val="false"/>
          <w:color w:val="000000"/>
          <w:sz w:val="28"/>
        </w:rPr>
        <w:t>№ 3 кесте</w:t>
      </w:r>
      <w:r>
        <w:rPr>
          <w:rFonts w:ascii="Times New Roman"/>
          <w:b w:val="false"/>
          <w:i w:val="false"/>
          <w:color w:val="000000"/>
          <w:sz w:val="28"/>
        </w:rPr>
        <w:t>).</w:t>
      </w:r>
    </w:p>
    <w:bookmarkStart w:name="z229" w:id="149"/>
    <w:p>
      <w:pPr>
        <w:spacing w:after="0"/>
        <w:ind w:left="0"/>
        <w:jc w:val="both"/>
      </w:pPr>
      <w:r>
        <w:rPr>
          <w:rFonts w:ascii="Times New Roman"/>
          <w:b w:val="false"/>
          <w:i w:val="false"/>
          <w:color w:val="000000"/>
          <w:sz w:val="28"/>
        </w:rPr>
        <w:t>
      № 3 кесте</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Малеевск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Путинцево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Быково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Богатырево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Ландман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4389</w:t>
            </w:r>
          </w:p>
        </w:tc>
      </w:tr>
    </w:tbl>
    <w:bookmarkStart w:name="z230" w:id="150"/>
    <w:p>
      <w:pPr>
        <w:spacing w:after="0"/>
        <w:ind w:left="0"/>
        <w:jc w:val="both"/>
      </w:pPr>
      <w:r>
        <w:rPr>
          <w:rFonts w:ascii="Times New Roman"/>
          <w:b w:val="false"/>
          <w:i w:val="false"/>
          <w:color w:val="000000"/>
          <w:sz w:val="28"/>
        </w:rPr>
        <w:t>
      Малеевск ауылының жергілікті халқының малын жаю үшін 3 үйір: 1 үйір – Малеевск ауылынан батысқа қарай, суат- Березовка бұлағы, 2 үйір– "Малина" шатқалында, суат- бұлақтар; 3 үйір – Малеевск ауылынан оңтүстік-шығысына қарай 2-3 км, суат- бұлақтар.</w:t>
      </w:r>
    </w:p>
    <w:bookmarkEnd w:id="150"/>
    <w:bookmarkStart w:name="z231" w:id="151"/>
    <w:p>
      <w:pPr>
        <w:spacing w:after="0"/>
        <w:ind w:left="0"/>
        <w:jc w:val="both"/>
      </w:pPr>
      <w:r>
        <w:rPr>
          <w:rFonts w:ascii="Times New Roman"/>
          <w:b w:val="false"/>
          <w:i w:val="false"/>
          <w:color w:val="000000"/>
          <w:sz w:val="28"/>
        </w:rPr>
        <w:t>
      Путинцево ауылы халқының малын жаю үшін үйір ұйымдастырылған – Путинцево ауылынан солтүстікке қарай, суат – Путинцево-Бобровка технологиялық жолының ("Зырян орман шаруашылығы" КММ орман тәлімбағынан солтүстік-батысқа қарай 500 м) жанындағы бұлақ.</w:t>
      </w:r>
    </w:p>
    <w:bookmarkEnd w:id="151"/>
    <w:bookmarkStart w:name="z232" w:id="152"/>
    <w:p>
      <w:pPr>
        <w:spacing w:after="0"/>
        <w:ind w:left="0"/>
        <w:jc w:val="both"/>
      </w:pPr>
      <w:r>
        <w:rPr>
          <w:rFonts w:ascii="Times New Roman"/>
          <w:b w:val="false"/>
          <w:i w:val="false"/>
          <w:color w:val="000000"/>
          <w:sz w:val="28"/>
        </w:rPr>
        <w:t>
      Быково ауылы халқының малын жаю үшін 2 үйір ұйымдастырылған: 1 үйір - Быково ауылынан солтүстікке қарай, суат- Бұқтырма өзені; 2 үйір – Быково ауылынан оңтүстікке қарай, суат: Мельничный бұлағы, бұлақтар.</w:t>
      </w:r>
    </w:p>
    <w:bookmarkEnd w:id="152"/>
    <w:bookmarkStart w:name="z233" w:id="153"/>
    <w:p>
      <w:pPr>
        <w:spacing w:after="0"/>
        <w:ind w:left="0"/>
        <w:jc w:val="both"/>
      </w:pPr>
      <w:r>
        <w:rPr>
          <w:rFonts w:ascii="Times New Roman"/>
          <w:b w:val="false"/>
          <w:i w:val="false"/>
          <w:color w:val="000000"/>
          <w:sz w:val="28"/>
        </w:rPr>
        <w:t>
      Богатырево ауылы халқының малын жаю үшін 2 үйір ұйымдастырылған: 1 үйір - Богатырево ауылынан оңтүстік-шығысына қарай, суат- Поперечный бұлағы; 2 үйір – Богатырево ауылынан оңтүстік-батысына қарай, суат- бұлақтар.</w:t>
      </w:r>
    </w:p>
    <w:bookmarkEnd w:id="153"/>
    <w:bookmarkStart w:name="z234" w:id="154"/>
    <w:p>
      <w:pPr>
        <w:spacing w:after="0"/>
        <w:ind w:left="0"/>
        <w:jc w:val="both"/>
      </w:pPr>
      <w:r>
        <w:rPr>
          <w:rFonts w:ascii="Times New Roman"/>
          <w:b w:val="false"/>
          <w:i w:val="false"/>
          <w:color w:val="000000"/>
          <w:sz w:val="28"/>
        </w:rPr>
        <w:t>
      Ландман ауылы халқының малын жаю үшін үйір ұйымдастырылған – Ландман ауылынан солтүстік-шығысына қарай, суат- Черкашин бұлағы.</w:t>
      </w:r>
    </w:p>
    <w:bookmarkEnd w:id="154"/>
    <w:bookmarkStart w:name="z235" w:id="155"/>
    <w:p>
      <w:pPr>
        <w:spacing w:after="0"/>
        <w:ind w:left="0"/>
        <w:jc w:val="both"/>
      </w:pPr>
      <w:r>
        <w:rPr>
          <w:rFonts w:ascii="Times New Roman"/>
          <w:b w:val="false"/>
          <w:i w:val="false"/>
          <w:color w:val="000000"/>
          <w:sz w:val="28"/>
        </w:rPr>
        <w:t>
      Малеевск ауылдық округінің жауапкершілігі шектеулі серіктестіктеріндегі (бұдан әрі -ЖШС), шаруа және фермер қожалықтарындағы мал басы: ірі қара мал 244 басты, ұсақ мал 40 басты, жылқылар 156 басты құрайды.</w:t>
      </w:r>
    </w:p>
    <w:bookmarkEnd w:id="15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ЖШС, шаруа және фермер шаруашылықтарындағы жайылымдар ауданы 4252 га құрайды (</w:t>
      </w:r>
      <w:r>
        <w:rPr>
          <w:rFonts w:ascii="Times New Roman"/>
          <w:b w:val="false"/>
          <w:i w:val="false"/>
          <w:color w:val="000000"/>
          <w:sz w:val="28"/>
        </w:rPr>
        <w:t>№ 4 кесте</w:t>
      </w:r>
      <w:r>
        <w:rPr>
          <w:rFonts w:ascii="Times New Roman"/>
          <w:b w:val="false"/>
          <w:i w:val="false"/>
          <w:color w:val="000000"/>
          <w:sz w:val="28"/>
        </w:rPr>
        <w:t xml:space="preserve">). </w:t>
      </w:r>
    </w:p>
    <w:bookmarkStart w:name="z237" w:id="156"/>
    <w:p>
      <w:pPr>
        <w:spacing w:after="0"/>
        <w:ind w:left="0"/>
        <w:jc w:val="both"/>
      </w:pPr>
      <w:r>
        <w:rPr>
          <w:rFonts w:ascii="Times New Roman"/>
          <w:b w:val="false"/>
          <w:i w:val="false"/>
          <w:color w:val="000000"/>
          <w:sz w:val="28"/>
        </w:rPr>
        <w:t>
      № 4 кесте</w:t>
      </w:r>
    </w:p>
    <w:bookmarkEnd w:id="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 бойынша малдың бары,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маралдар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маралдар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маралдар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"Марал-Сервис"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"Зыбер"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"Крестьянка"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"Лариха"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"Пант"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"Романенко В.В."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"Плужников А.А."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"Богатырь"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"Маусумбаев К.К."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"Святлячок" жай серіктестігі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"Алау"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"Лад" жай серіктестік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жай серіктестігі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"Бөжек Қастер"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"Каирканов Е.М."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"Людмила"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"Блинов И.Б"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w:t>
            </w:r>
          </w:p>
        </w:tc>
      </w:tr>
    </w:tbl>
    <w:bookmarkStart w:name="z238" w:id="157"/>
    <w:p>
      <w:pPr>
        <w:spacing w:after="0"/>
        <w:ind w:left="0"/>
        <w:jc w:val="both"/>
      </w:pPr>
      <w:r>
        <w:rPr>
          <w:rFonts w:ascii="Times New Roman"/>
          <w:b w:val="false"/>
          <w:i w:val="false"/>
          <w:color w:val="000000"/>
          <w:sz w:val="28"/>
        </w:rPr>
        <w:t xml:space="preserve">
      "Лариха" ЖШС 94,5 га мөлшеріндегі жайылымдық алқаптардағы қалыптасқан қажеттілікті Ю.О.Снегиреваға, "Богатырь", "Блинов И.Б." шаруа қожалықтарына берілген жерлерден 100 га мөлшерінде Быково ауылының жерлерін толықтыру қажет, "Бөжек Қастер" шаруа қожалығына қажетті 24 га мөлшеріндегі жайылымдық алқаптарды босалқы жерлерден, "Людмила" шаруа қожалығына қажетті 48,5 га мөлшеріндегі жайылымдық алқаптарды Л.В.Коротковаға берілген жерлерден және босалқы жерлерден толықтыру қажет. </w:t>
      </w:r>
    </w:p>
    <w:bookmarkEnd w:id="1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Малеевск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1- қосымша</w:t>
            </w:r>
          </w:p>
        </w:tc>
      </w:tr>
    </w:tbl>
    <w:bookmarkStart w:name="z240" w:id="15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Алтай ауданының Малеевск ауылдық округінің аумағында жайылымдардың орналасу схемасы (картасы)</w:t>
      </w:r>
    </w:p>
    <w:bookmarkEnd w:id="158"/>
    <w:bookmarkStart w:name="z241"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77851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7851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Малеевск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2- қосымша</w:t>
            </w:r>
          </w:p>
        </w:tc>
      </w:tr>
    </w:tbl>
    <w:bookmarkStart w:name="z243" w:id="160"/>
    <w:p>
      <w:pPr>
        <w:spacing w:after="0"/>
        <w:ind w:left="0"/>
        <w:jc w:val="left"/>
      </w:pPr>
      <w:r>
        <w:rPr>
          <w:rFonts w:ascii="Times New Roman"/>
          <w:b/>
          <w:i w:val="false"/>
          <w:color w:val="000000"/>
        </w:rPr>
        <w:t xml:space="preserve"> Жайылым айналымдарының қолайлы схемалары</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үйір (табын) үшін төрт танапты жайылым айналымының схемасы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көктем- жаз- күз</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Малеевск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3- қосымша</w:t>
            </w:r>
          </w:p>
        </w:tc>
      </w:tr>
    </w:tbl>
    <w:bookmarkStart w:name="z245" w:id="161"/>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161"/>
    <w:bookmarkStart w:name="z246"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77343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7343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Малеевск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4- қосымша</w:t>
            </w:r>
          </w:p>
        </w:tc>
      </w:tr>
    </w:tbl>
    <w:bookmarkStart w:name="z248" w:id="16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163"/>
    <w:bookmarkStart w:name="z249"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8105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Малеевск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5 -қосымша</w:t>
            </w:r>
          </w:p>
        </w:tc>
      </w:tr>
    </w:tbl>
    <w:bookmarkStart w:name="z251" w:id="16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65"/>
    <w:bookmarkStart w:name="z252"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8105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Малеевск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6 -қосымша</w:t>
            </w:r>
          </w:p>
        </w:tc>
      </w:tr>
    </w:tbl>
    <w:bookmarkStart w:name="z254" w:id="167"/>
    <w:p>
      <w:pPr>
        <w:spacing w:after="0"/>
        <w:ind w:left="0"/>
        <w:jc w:val="left"/>
      </w:pPr>
      <w:r>
        <w:rPr>
          <w:rFonts w:ascii="Times New Roman"/>
          <w:b/>
          <w:i w:val="false"/>
          <w:color w:val="000000"/>
        </w:rPr>
        <w:t xml:space="preserve">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67"/>
    <w:bookmarkStart w:name="z255"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78105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Малеевск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7- қосымша</w:t>
            </w:r>
          </w:p>
        </w:tc>
      </w:tr>
    </w:tbl>
    <w:bookmarkStart w:name="z257" w:id="16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Шалғайдағы жайылымдарға жануарлардың жайылу мерзімі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Шалғайдағы жайылымдардан жануарларды қайтару мерзімі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Малеевск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мәслихатының </w:t>
            </w:r>
            <w:r>
              <w:br/>
            </w:r>
            <w:r>
              <w:rPr>
                <w:rFonts w:ascii="Times New Roman"/>
                <w:b w:val="false"/>
                <w:i w:val="false"/>
                <w:color w:val="000000"/>
                <w:sz w:val="20"/>
              </w:rPr>
              <w:t xml:space="preserve">2024 жылғы 6 наурыздағы </w:t>
            </w:r>
            <w:r>
              <w:br/>
            </w:r>
            <w:r>
              <w:rPr>
                <w:rFonts w:ascii="Times New Roman"/>
                <w:b w:val="false"/>
                <w:i w:val="false"/>
                <w:color w:val="000000"/>
                <w:sz w:val="20"/>
              </w:rPr>
              <w:t xml:space="preserve">№ 12/8-VIII шешіміне </w:t>
            </w:r>
            <w:r>
              <w:br/>
            </w:r>
            <w:r>
              <w:rPr>
                <w:rFonts w:ascii="Times New Roman"/>
                <w:b w:val="false"/>
                <w:i w:val="false"/>
                <w:color w:val="000000"/>
                <w:sz w:val="20"/>
              </w:rPr>
              <w:t>5-қосымша</w:t>
            </w:r>
          </w:p>
        </w:tc>
      </w:tr>
    </w:tbl>
    <w:bookmarkStart w:name="z259" w:id="170"/>
    <w:p>
      <w:pPr>
        <w:spacing w:after="0"/>
        <w:ind w:left="0"/>
        <w:jc w:val="left"/>
      </w:pPr>
      <w:r>
        <w:rPr>
          <w:rFonts w:ascii="Times New Roman"/>
          <w:b/>
          <w:i w:val="false"/>
          <w:color w:val="000000"/>
        </w:rPr>
        <w:t xml:space="preserve"> Алтай ауданының Никольск ауылдық округінде 2024-2025 жылдарға арналған жайылымдарды басқару және оларды пайдалану жөніндегі жоспары</w:t>
      </w:r>
    </w:p>
    <w:bookmarkEnd w:id="170"/>
    <w:p>
      <w:pPr>
        <w:spacing w:after="0"/>
        <w:ind w:left="0"/>
        <w:jc w:val="left"/>
      </w:pPr>
    </w:p>
    <w:p>
      <w:pPr>
        <w:spacing w:after="0"/>
        <w:ind w:left="0"/>
        <w:jc w:val="both"/>
      </w:pPr>
      <w:r>
        <w:rPr>
          <w:rFonts w:ascii="Times New Roman"/>
          <w:b w:val="false"/>
          <w:i w:val="false"/>
          <w:color w:val="000000"/>
          <w:sz w:val="28"/>
        </w:rPr>
        <w:t>
      Осы Алтай ауданының Никольск ауылдық округінде 2024-2025 жылдарға арналған жайылымдарды басқару және оларды пайдалану жөніндегі жоспары (бұдан әрі-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 Ауыл шаруашылығы министрінің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әзірленеді.</w:t>
      </w:r>
    </w:p>
    <w:bookmarkStart w:name="z261" w:id="171"/>
    <w:p>
      <w:pPr>
        <w:spacing w:after="0"/>
        <w:ind w:left="0"/>
        <w:jc w:val="both"/>
      </w:pPr>
      <w:r>
        <w:rPr>
          <w:rFonts w:ascii="Times New Roman"/>
          <w:b w:val="false"/>
          <w:i w:val="false"/>
          <w:color w:val="000000"/>
          <w:sz w:val="28"/>
        </w:rPr>
        <w:t>
      Жоспар жайылымдарды ұтымды пайдалану, жемшөп қажеттілігін тұрақты қамтамасыз ету және жайылымдардың тозу үрдісін болдырмау мақсатында қабылданады.</w:t>
      </w:r>
    </w:p>
    <w:bookmarkEnd w:id="171"/>
    <w:bookmarkStart w:name="z262" w:id="172"/>
    <w:p>
      <w:pPr>
        <w:spacing w:after="0"/>
        <w:ind w:left="0"/>
        <w:jc w:val="both"/>
      </w:pPr>
      <w:r>
        <w:rPr>
          <w:rFonts w:ascii="Times New Roman"/>
          <w:b w:val="false"/>
          <w:i w:val="false"/>
          <w:color w:val="000000"/>
          <w:sz w:val="28"/>
        </w:rPr>
        <w:t>
      Жоспар:</w:t>
      </w:r>
    </w:p>
    <w:bookmarkEnd w:id="17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Алтай ауданының Никольск ауылдық округі аумағында жайылымдардың орналасу схемасын (картасын)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3 - 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графигін құрайды (</w:t>
      </w:r>
      <w:r>
        <w:rPr>
          <w:rFonts w:ascii="Times New Roman"/>
          <w:b w:val="false"/>
          <w:i w:val="false"/>
          <w:color w:val="000000"/>
          <w:sz w:val="28"/>
        </w:rPr>
        <w:t>7-қосымша</w:t>
      </w:r>
      <w:r>
        <w:rPr>
          <w:rFonts w:ascii="Times New Roman"/>
          <w:b w:val="false"/>
          <w:i w:val="false"/>
          <w:color w:val="000000"/>
          <w:sz w:val="28"/>
        </w:rPr>
        <w:t>).</w:t>
      </w:r>
    </w:p>
    <w:bookmarkStart w:name="z270" w:id="173"/>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73"/>
    <w:bookmarkStart w:name="z271" w:id="174"/>
    <w:p>
      <w:pPr>
        <w:spacing w:after="0"/>
        <w:ind w:left="0"/>
        <w:jc w:val="both"/>
      </w:pPr>
      <w:r>
        <w:rPr>
          <w:rFonts w:ascii="Times New Roman"/>
          <w:b w:val="false"/>
          <w:i w:val="false"/>
          <w:color w:val="000000"/>
          <w:sz w:val="28"/>
        </w:rPr>
        <w:t>
      Әкімшілік-аумақтық бөлінісі бойынша Никольск ауылдық округінде 4 елді мекен бар.</w:t>
      </w:r>
    </w:p>
    <w:bookmarkEnd w:id="174"/>
    <w:bookmarkStart w:name="z272" w:id="175"/>
    <w:p>
      <w:pPr>
        <w:spacing w:after="0"/>
        <w:ind w:left="0"/>
        <w:jc w:val="both"/>
      </w:pPr>
      <w:r>
        <w:rPr>
          <w:rFonts w:ascii="Times New Roman"/>
          <w:b w:val="false"/>
          <w:i w:val="false"/>
          <w:color w:val="000000"/>
          <w:sz w:val="28"/>
        </w:rPr>
        <w:t xml:space="preserve">
      Никольск ауылдық округі аумағының жалпы ауданы 66572 га, оның ішінде егістіктер – 13459 га, жайылымдық жерлер – 40152 га. </w:t>
      </w:r>
    </w:p>
    <w:bookmarkEnd w:id="175"/>
    <w:bookmarkStart w:name="z273" w:id="176"/>
    <w:p>
      <w:pPr>
        <w:spacing w:after="0"/>
        <w:ind w:left="0"/>
        <w:jc w:val="both"/>
      </w:pPr>
      <w:r>
        <w:rPr>
          <w:rFonts w:ascii="Times New Roman"/>
          <w:b w:val="false"/>
          <w:i w:val="false"/>
          <w:color w:val="000000"/>
          <w:sz w:val="28"/>
        </w:rPr>
        <w:t xml:space="preserve">
      Санаттары бойынша жерлер бөлініседі: </w:t>
      </w:r>
    </w:p>
    <w:bookmarkEnd w:id="176"/>
    <w:bookmarkStart w:name="z274" w:id="177"/>
    <w:p>
      <w:pPr>
        <w:spacing w:after="0"/>
        <w:ind w:left="0"/>
        <w:jc w:val="both"/>
      </w:pPr>
      <w:r>
        <w:rPr>
          <w:rFonts w:ascii="Times New Roman"/>
          <w:b w:val="false"/>
          <w:i w:val="false"/>
          <w:color w:val="000000"/>
          <w:sz w:val="28"/>
        </w:rPr>
        <w:t>
      ауыл шаруашылығы мақсатындағы жерлер – 49717 га;</w:t>
      </w:r>
    </w:p>
    <w:bookmarkEnd w:id="177"/>
    <w:bookmarkStart w:name="z275" w:id="178"/>
    <w:p>
      <w:pPr>
        <w:spacing w:after="0"/>
        <w:ind w:left="0"/>
        <w:jc w:val="both"/>
      </w:pPr>
      <w:r>
        <w:rPr>
          <w:rFonts w:ascii="Times New Roman"/>
          <w:b w:val="false"/>
          <w:i w:val="false"/>
          <w:color w:val="000000"/>
          <w:sz w:val="28"/>
        </w:rPr>
        <w:t>
      елді мекендер жерлері – 6997 га;</w:t>
      </w:r>
    </w:p>
    <w:bookmarkEnd w:id="178"/>
    <w:bookmarkStart w:name="z276" w:id="179"/>
    <w:p>
      <w:pPr>
        <w:spacing w:after="0"/>
        <w:ind w:left="0"/>
        <w:jc w:val="both"/>
      </w:pPr>
      <w:r>
        <w:rPr>
          <w:rFonts w:ascii="Times New Roman"/>
          <w:b w:val="false"/>
          <w:i w:val="false"/>
          <w:color w:val="000000"/>
          <w:sz w:val="28"/>
        </w:rPr>
        <w:t>
      өнеркәсіп, көлік, байланыс, ғарыш қызметі мұқтажына арналған, қорғаныс, ұлттық қауіпсіздік және ауыл шаруашылығынан өзге мақсатқа арналған жерлер – 42 га;</w:t>
      </w:r>
    </w:p>
    <w:bookmarkEnd w:id="179"/>
    <w:bookmarkStart w:name="z277" w:id="180"/>
    <w:p>
      <w:pPr>
        <w:spacing w:after="0"/>
        <w:ind w:left="0"/>
        <w:jc w:val="both"/>
      </w:pPr>
      <w:r>
        <w:rPr>
          <w:rFonts w:ascii="Times New Roman"/>
          <w:b w:val="false"/>
          <w:i w:val="false"/>
          <w:color w:val="000000"/>
          <w:sz w:val="28"/>
        </w:rPr>
        <w:t>
      босалқы жерлер - 9816 га.</w:t>
      </w:r>
    </w:p>
    <w:bookmarkEnd w:id="180"/>
    <w:bookmarkStart w:name="z278" w:id="181"/>
    <w:p>
      <w:pPr>
        <w:spacing w:after="0"/>
        <w:ind w:left="0"/>
        <w:jc w:val="both"/>
      </w:pPr>
      <w:r>
        <w:rPr>
          <w:rFonts w:ascii="Times New Roman"/>
          <w:b w:val="false"/>
          <w:i w:val="false"/>
          <w:color w:val="000000"/>
          <w:sz w:val="28"/>
        </w:rPr>
        <w:t>
      Никольск ауылдық округінің аумағы табиғи жағдайы бойынша екі егіншілік аймағында, таулы шалғынды-дала аймағында және орташа ылғалданған тау бөктерінде орналасқан. Қатты және ұзақ қысы, қысқа және ыстық жазы, өткінші көктемі мен күзі күрт континенталды. Орташа ауа температурасы – 16 гардус. Жауын-шашын жылына орташа 420 мм мөлшерде түседі. Олардың мөлшері шілде айына келеді.</w:t>
      </w:r>
    </w:p>
    <w:bookmarkEnd w:id="181"/>
    <w:bookmarkStart w:name="z279" w:id="182"/>
    <w:p>
      <w:pPr>
        <w:spacing w:after="0"/>
        <w:ind w:left="0"/>
        <w:jc w:val="both"/>
      </w:pPr>
      <w:r>
        <w:rPr>
          <w:rFonts w:ascii="Times New Roman"/>
          <w:b w:val="false"/>
          <w:i w:val="false"/>
          <w:color w:val="000000"/>
          <w:sz w:val="28"/>
        </w:rPr>
        <w:t>
      Топырағы негізінен сілтіленген таулы қара және таулы далалы қара топырақ.</w:t>
      </w:r>
    </w:p>
    <w:bookmarkEnd w:id="182"/>
    <w:bookmarkStart w:name="z280" w:id="183"/>
    <w:p>
      <w:pPr>
        <w:spacing w:after="0"/>
        <w:ind w:left="0"/>
        <w:jc w:val="both"/>
      </w:pPr>
      <w:r>
        <w:rPr>
          <w:rFonts w:ascii="Times New Roman"/>
          <w:b w:val="false"/>
          <w:i w:val="false"/>
          <w:color w:val="000000"/>
          <w:sz w:val="28"/>
        </w:rPr>
        <w:t xml:space="preserve">
      Никольск ауылдық округінің аумағында ветеринарлық пункт, малды қолдан ұрықтандыру пункті, мал қорымы бар. </w:t>
      </w:r>
    </w:p>
    <w:bookmarkEnd w:id="18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2024 жылдың 1 қаңтарына Никольск ауылдық округінде ірі қара мал 2872 бас, оның ішінде аналық (сауын) мал басы 894 бас, ұсақ мал 2007 бас, жылқылар 1086 бас (</w:t>
      </w:r>
      <w:r>
        <w:rPr>
          <w:rFonts w:ascii="Times New Roman"/>
          <w:b w:val="false"/>
          <w:i w:val="false"/>
          <w:color w:val="000000"/>
          <w:sz w:val="28"/>
        </w:rPr>
        <w:t>№ 1 кесте</w:t>
      </w:r>
      <w:r>
        <w:rPr>
          <w:rFonts w:ascii="Times New Roman"/>
          <w:b w:val="false"/>
          <w:i w:val="false"/>
          <w:color w:val="000000"/>
          <w:sz w:val="28"/>
        </w:rPr>
        <w:t>) есептеледі:</w:t>
      </w:r>
    </w:p>
    <w:bookmarkStart w:name="z282" w:id="184"/>
    <w:p>
      <w:pPr>
        <w:spacing w:after="0"/>
        <w:ind w:left="0"/>
        <w:jc w:val="both"/>
      </w:pPr>
      <w:r>
        <w:rPr>
          <w:rFonts w:ascii="Times New Roman"/>
          <w:b w:val="false"/>
          <w:i w:val="false"/>
          <w:color w:val="000000"/>
          <w:sz w:val="28"/>
        </w:rPr>
        <w:t>
      Никольск ауылында:</w:t>
      </w:r>
    </w:p>
    <w:bookmarkEnd w:id="184"/>
    <w:bookmarkStart w:name="z283" w:id="185"/>
    <w:p>
      <w:pPr>
        <w:spacing w:after="0"/>
        <w:ind w:left="0"/>
        <w:jc w:val="both"/>
      </w:pPr>
      <w:r>
        <w:rPr>
          <w:rFonts w:ascii="Times New Roman"/>
          <w:b w:val="false"/>
          <w:i w:val="false"/>
          <w:color w:val="000000"/>
          <w:sz w:val="28"/>
        </w:rPr>
        <w:t>
      ірі қара малдар 491 бас, оның ішінде аналық (сауын) мал басы 187 бас, ұсақ мал 661 бас, жылқылар – 596 бас.</w:t>
      </w:r>
    </w:p>
    <w:bookmarkEnd w:id="185"/>
    <w:bookmarkStart w:name="z284" w:id="186"/>
    <w:p>
      <w:pPr>
        <w:spacing w:after="0"/>
        <w:ind w:left="0"/>
        <w:jc w:val="both"/>
      </w:pPr>
      <w:r>
        <w:rPr>
          <w:rFonts w:ascii="Times New Roman"/>
          <w:b w:val="false"/>
          <w:i w:val="false"/>
          <w:color w:val="000000"/>
          <w:sz w:val="28"/>
        </w:rPr>
        <w:t>
      Жайылымдар ауданы 2300 га құрайды.</w:t>
      </w:r>
    </w:p>
    <w:bookmarkEnd w:id="186"/>
    <w:bookmarkStart w:name="z285" w:id="187"/>
    <w:p>
      <w:pPr>
        <w:spacing w:after="0"/>
        <w:ind w:left="0"/>
        <w:jc w:val="both"/>
      </w:pPr>
      <w:r>
        <w:rPr>
          <w:rFonts w:ascii="Times New Roman"/>
          <w:b w:val="false"/>
          <w:i w:val="false"/>
          <w:color w:val="000000"/>
          <w:sz w:val="28"/>
        </w:rPr>
        <w:t>
      Бородино ауылында:</w:t>
      </w:r>
    </w:p>
    <w:bookmarkEnd w:id="187"/>
    <w:bookmarkStart w:name="z286" w:id="188"/>
    <w:p>
      <w:pPr>
        <w:spacing w:after="0"/>
        <w:ind w:left="0"/>
        <w:jc w:val="both"/>
      </w:pPr>
      <w:r>
        <w:rPr>
          <w:rFonts w:ascii="Times New Roman"/>
          <w:b w:val="false"/>
          <w:i w:val="false"/>
          <w:color w:val="000000"/>
          <w:sz w:val="28"/>
        </w:rPr>
        <w:t>
      ірі қара мал 2174 бас, оның ішінде аналық (сауын) мал басы 594 бас, ұсақ мал 973 бас, жылқылар – 321 бас.</w:t>
      </w:r>
    </w:p>
    <w:bookmarkEnd w:id="188"/>
    <w:bookmarkStart w:name="z287" w:id="189"/>
    <w:p>
      <w:pPr>
        <w:spacing w:after="0"/>
        <w:ind w:left="0"/>
        <w:jc w:val="both"/>
      </w:pPr>
      <w:r>
        <w:rPr>
          <w:rFonts w:ascii="Times New Roman"/>
          <w:b w:val="false"/>
          <w:i w:val="false"/>
          <w:color w:val="000000"/>
          <w:sz w:val="28"/>
        </w:rPr>
        <w:t>
      Жайылымдар ауданы 2050 га құрайды.</w:t>
      </w:r>
    </w:p>
    <w:bookmarkEnd w:id="189"/>
    <w:bookmarkStart w:name="z288" w:id="190"/>
    <w:p>
      <w:pPr>
        <w:spacing w:after="0"/>
        <w:ind w:left="0"/>
        <w:jc w:val="both"/>
      </w:pPr>
      <w:r>
        <w:rPr>
          <w:rFonts w:ascii="Times New Roman"/>
          <w:b w:val="false"/>
          <w:i w:val="false"/>
          <w:color w:val="000000"/>
          <w:sz w:val="28"/>
        </w:rPr>
        <w:t>
      Алтайка ауылында:</w:t>
      </w:r>
    </w:p>
    <w:bookmarkEnd w:id="190"/>
    <w:bookmarkStart w:name="z289" w:id="191"/>
    <w:p>
      <w:pPr>
        <w:spacing w:after="0"/>
        <w:ind w:left="0"/>
        <w:jc w:val="both"/>
      </w:pPr>
      <w:r>
        <w:rPr>
          <w:rFonts w:ascii="Times New Roman"/>
          <w:b w:val="false"/>
          <w:i w:val="false"/>
          <w:color w:val="000000"/>
          <w:sz w:val="28"/>
        </w:rPr>
        <w:t>
      ірі қара мал 0 бас, оның ішінде аналық (сауын) мал басы 0 бас, ұсақ мал 5 бас, жылқылар – 6 бас.</w:t>
      </w:r>
    </w:p>
    <w:bookmarkEnd w:id="191"/>
    <w:bookmarkStart w:name="z290" w:id="192"/>
    <w:p>
      <w:pPr>
        <w:spacing w:after="0"/>
        <w:ind w:left="0"/>
        <w:jc w:val="both"/>
      </w:pPr>
      <w:r>
        <w:rPr>
          <w:rFonts w:ascii="Times New Roman"/>
          <w:b w:val="false"/>
          <w:i w:val="false"/>
          <w:color w:val="000000"/>
          <w:sz w:val="28"/>
        </w:rPr>
        <w:t>
      Жайылымдар ауданы 1076 га құрайды.</w:t>
      </w:r>
    </w:p>
    <w:bookmarkEnd w:id="192"/>
    <w:bookmarkStart w:name="z291" w:id="193"/>
    <w:p>
      <w:pPr>
        <w:spacing w:after="0"/>
        <w:ind w:left="0"/>
        <w:jc w:val="both"/>
      </w:pPr>
      <w:r>
        <w:rPr>
          <w:rFonts w:ascii="Times New Roman"/>
          <w:b w:val="false"/>
          <w:i w:val="false"/>
          <w:color w:val="000000"/>
          <w:sz w:val="28"/>
        </w:rPr>
        <w:t>
      Кремнюха ауылында:</w:t>
      </w:r>
    </w:p>
    <w:bookmarkEnd w:id="193"/>
    <w:bookmarkStart w:name="z292" w:id="194"/>
    <w:p>
      <w:pPr>
        <w:spacing w:after="0"/>
        <w:ind w:left="0"/>
        <w:jc w:val="both"/>
      </w:pPr>
      <w:r>
        <w:rPr>
          <w:rFonts w:ascii="Times New Roman"/>
          <w:b w:val="false"/>
          <w:i w:val="false"/>
          <w:color w:val="000000"/>
          <w:sz w:val="28"/>
        </w:rPr>
        <w:t xml:space="preserve">
      ірі қара мал 207 бас, соның ішінде аналық (сауын) мал басы 113 бас, ұсақ мал 368 бас, жылқылар – 163 бас. </w:t>
      </w:r>
    </w:p>
    <w:bookmarkEnd w:id="194"/>
    <w:bookmarkStart w:name="z293" w:id="195"/>
    <w:p>
      <w:pPr>
        <w:spacing w:after="0"/>
        <w:ind w:left="0"/>
        <w:jc w:val="both"/>
      </w:pPr>
      <w:r>
        <w:rPr>
          <w:rFonts w:ascii="Times New Roman"/>
          <w:b w:val="false"/>
          <w:i w:val="false"/>
          <w:color w:val="000000"/>
          <w:sz w:val="28"/>
        </w:rPr>
        <w:t>
      Жайылымдар ауданы 1000 га құрайды.</w:t>
      </w:r>
    </w:p>
    <w:bookmarkEnd w:id="195"/>
    <w:bookmarkStart w:name="z294" w:id="196"/>
    <w:p>
      <w:pPr>
        <w:spacing w:after="0"/>
        <w:ind w:left="0"/>
        <w:jc w:val="left"/>
      </w:pPr>
      <w:r>
        <w:rPr>
          <w:rFonts w:ascii="Times New Roman"/>
          <w:b/>
          <w:i w:val="false"/>
          <w:color w:val="000000"/>
        </w:rPr>
        <w:t xml:space="preserve"> Никольск ауылдық округі бойынша ауыл шаруашылығы жануарлары басының саны туралы деректер</w:t>
      </w:r>
    </w:p>
    <w:bookmarkEnd w:id="196"/>
    <w:bookmarkStart w:name="z295" w:id="197"/>
    <w:p>
      <w:pPr>
        <w:spacing w:after="0"/>
        <w:ind w:left="0"/>
        <w:jc w:val="both"/>
      </w:pPr>
      <w:r>
        <w:rPr>
          <w:rFonts w:ascii="Times New Roman"/>
          <w:b w:val="false"/>
          <w:i w:val="false"/>
          <w:color w:val="000000"/>
          <w:sz w:val="28"/>
        </w:rPr>
        <w:t>
      № 1 кесте</w:t>
      </w:r>
    </w:p>
    <w:bookmarkEnd w:id="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құрылымдары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Никольск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Бородино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Алтайка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Кремнюха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r>
    </w:tbl>
    <w:bookmarkStart w:name="z296" w:id="198"/>
    <w:p>
      <w:pPr>
        <w:spacing w:after="0"/>
        <w:ind w:left="0"/>
        <w:jc w:val="both"/>
      </w:pPr>
      <w:r>
        <w:rPr>
          <w:rFonts w:ascii="Times New Roman"/>
          <w:b w:val="false"/>
          <w:i w:val="false"/>
          <w:color w:val="000000"/>
          <w:sz w:val="28"/>
        </w:rPr>
        <w:t xml:space="preserve">
      Никольск ауылдық округі бойынша ауыл шаруашылығы жануарларын жайылымдармен қамтамасыз ету үшін жалпы 40185 гар жайылымдық алқаптар бар, елді мекендер шегінде 6426 га есептелген. </w:t>
      </w:r>
    </w:p>
    <w:bookmarkEnd w:id="19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Жоғарыда айтылғандар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мұқтаждықтары үшін (Никольск ауылы, Бородино ауылы, Алтайка ауылы, Кремнюха ауылы) елді мекендердің қолда бар жайылымдық жерлерінде ауыл шаруашылығы жануарларының аналық (сауын) мал басын ұстау бойынша 6426 га мөлшерінде қажеттілік 922 га құрайды (</w:t>
      </w:r>
      <w:r>
        <w:rPr>
          <w:rFonts w:ascii="Times New Roman"/>
          <w:b w:val="false"/>
          <w:i w:val="false"/>
          <w:color w:val="000000"/>
          <w:sz w:val="28"/>
        </w:rPr>
        <w:t>№2 кесте</w:t>
      </w:r>
      <w:r>
        <w:rPr>
          <w:rFonts w:ascii="Times New Roman"/>
          <w:b w:val="false"/>
          <w:i w:val="false"/>
          <w:color w:val="000000"/>
          <w:sz w:val="28"/>
        </w:rPr>
        <w:t xml:space="preserve">). </w:t>
      </w:r>
    </w:p>
    <w:bookmarkStart w:name="z298" w:id="199"/>
    <w:p>
      <w:pPr>
        <w:spacing w:after="0"/>
        <w:ind w:left="0"/>
        <w:jc w:val="both"/>
      </w:pPr>
      <w:r>
        <w:rPr>
          <w:rFonts w:ascii="Times New Roman"/>
          <w:b w:val="false"/>
          <w:i w:val="false"/>
          <w:color w:val="000000"/>
          <w:sz w:val="28"/>
        </w:rPr>
        <w:t>
      №2 кесте</w:t>
      </w:r>
    </w:p>
    <w:bookmarkEnd w:id="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Артылғаны,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Никольск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Бородино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Алтайка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Кремнюха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w:t>
            </w:r>
          </w:p>
        </w:tc>
      </w:tr>
    </w:tbl>
    <w:p>
      <w:pPr>
        <w:spacing w:after="0"/>
        <w:ind w:left="0"/>
        <w:jc w:val="left"/>
      </w:pPr>
    </w:p>
    <w:p>
      <w:pPr>
        <w:spacing w:after="0"/>
        <w:ind w:left="0"/>
        <w:jc w:val="both"/>
      </w:pPr>
      <w:r>
        <w:rPr>
          <w:rFonts w:ascii="Times New Roman"/>
          <w:b w:val="false"/>
          <w:i w:val="false"/>
          <w:color w:val="000000"/>
          <w:sz w:val="28"/>
        </w:rPr>
        <w:t>
      Жергілікті халықтың басқа ауыл шаруашылығы жануарларының жайылымы ірі қара мал басына қалыпты жағдайдағы жүктемесі – 3 га, ұсақ мал – 0,5 га, жылқылар – 5 га, сонымен қатар елді мекендер шегінде жүзеге асырылады (</w:t>
      </w:r>
      <w:r>
        <w:rPr>
          <w:rFonts w:ascii="Times New Roman"/>
          <w:b w:val="false"/>
          <w:i w:val="false"/>
          <w:color w:val="000000"/>
          <w:sz w:val="28"/>
        </w:rPr>
        <w:t>№ 3 кесте</w:t>
      </w:r>
      <w:r>
        <w:rPr>
          <w:rFonts w:ascii="Times New Roman"/>
          <w:b w:val="false"/>
          <w:i w:val="false"/>
          <w:color w:val="000000"/>
          <w:sz w:val="28"/>
        </w:rPr>
        <w:t>).</w:t>
      </w:r>
    </w:p>
    <w:bookmarkStart w:name="z300" w:id="200"/>
    <w:p>
      <w:pPr>
        <w:spacing w:after="0"/>
        <w:ind w:left="0"/>
        <w:jc w:val="both"/>
      </w:pPr>
      <w:r>
        <w:rPr>
          <w:rFonts w:ascii="Times New Roman"/>
          <w:b w:val="false"/>
          <w:i w:val="false"/>
          <w:color w:val="000000"/>
          <w:sz w:val="28"/>
        </w:rPr>
        <w:t>
      № 3 кесте</w:t>
      </w:r>
    </w:p>
    <w:bookmarkEnd w:id="2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Никольск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Бородино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Алтайка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Кремнюха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3952,5</w:t>
            </w:r>
          </w:p>
        </w:tc>
      </w:tr>
    </w:tbl>
    <w:bookmarkStart w:name="z301" w:id="201"/>
    <w:p>
      <w:pPr>
        <w:spacing w:after="0"/>
        <w:ind w:left="0"/>
        <w:jc w:val="both"/>
      </w:pPr>
      <w:r>
        <w:rPr>
          <w:rFonts w:ascii="Times New Roman"/>
          <w:b w:val="false"/>
          <w:i w:val="false"/>
          <w:color w:val="000000"/>
          <w:sz w:val="28"/>
        </w:rPr>
        <w:t>
      Никольск ауылының жергілікті халқының малын жаю үшін 2 үйір ұйымдастырылған:1- үйір – Никольск ауылынан солтүстікке қарай, суат - Земляной бұлағы, 2- үйір– Никольск ауылынан оңтүстікке қарай, суат - бұлақтар.</w:t>
      </w:r>
    </w:p>
    <w:bookmarkEnd w:id="201"/>
    <w:bookmarkStart w:name="z302" w:id="202"/>
    <w:p>
      <w:pPr>
        <w:spacing w:after="0"/>
        <w:ind w:left="0"/>
        <w:jc w:val="both"/>
      </w:pPr>
      <w:r>
        <w:rPr>
          <w:rFonts w:ascii="Times New Roman"/>
          <w:b w:val="false"/>
          <w:i w:val="false"/>
          <w:color w:val="000000"/>
          <w:sz w:val="28"/>
        </w:rPr>
        <w:t>
      Бородино ауылы халқының малын жаю үшін 3 үйір ұйымдастырылған: 1- үйір – Бородино ауылынан солтүстікке қарай, суат-Пашенная канавочка бұлағы; 2 – үйір Бородино ауылынан батысқа қарай, суат-Черемшанка өзені, бұлақтар; 3 – үйір – Бородино ауылынан оңтүстікке қарай, суат,Черемшанка өзені, бұлақтар.</w:t>
      </w:r>
    </w:p>
    <w:bookmarkEnd w:id="202"/>
    <w:bookmarkStart w:name="z303" w:id="203"/>
    <w:p>
      <w:pPr>
        <w:spacing w:after="0"/>
        <w:ind w:left="0"/>
        <w:jc w:val="both"/>
      </w:pPr>
      <w:r>
        <w:rPr>
          <w:rFonts w:ascii="Times New Roman"/>
          <w:b w:val="false"/>
          <w:i w:val="false"/>
          <w:color w:val="000000"/>
          <w:sz w:val="28"/>
        </w:rPr>
        <w:t xml:space="preserve">
      Алтайка ауылы халқының малын жаю үшін Алтайка ауылынан солтүстікке қарай 1 үйір ұйымдастырылған, суат- бұлақтар. </w:t>
      </w:r>
    </w:p>
    <w:bookmarkEnd w:id="203"/>
    <w:bookmarkStart w:name="z304" w:id="204"/>
    <w:p>
      <w:pPr>
        <w:spacing w:after="0"/>
        <w:ind w:left="0"/>
        <w:jc w:val="both"/>
      </w:pPr>
      <w:r>
        <w:rPr>
          <w:rFonts w:ascii="Times New Roman"/>
          <w:b w:val="false"/>
          <w:i w:val="false"/>
          <w:color w:val="000000"/>
          <w:sz w:val="28"/>
        </w:rPr>
        <w:t>
      Кремнюха ауылы халқының малын жаю үшін 2 үйір ұйымдастырылған: 1-үйір - Кремнюха ауылынан солтүстікке қарай, суат: Кремнюшенский бұлағы, бұлақтар; 2-үйір– Кремнюха ауылынан оңтүстікке қарай, суат- Кремнюшенский бұлағы, бұлақтар.</w:t>
      </w:r>
    </w:p>
    <w:bookmarkEnd w:id="204"/>
    <w:bookmarkStart w:name="z305" w:id="205"/>
    <w:p>
      <w:pPr>
        <w:spacing w:after="0"/>
        <w:ind w:left="0"/>
        <w:jc w:val="both"/>
      </w:pPr>
      <w:r>
        <w:rPr>
          <w:rFonts w:ascii="Times New Roman"/>
          <w:b w:val="false"/>
          <w:i w:val="false"/>
          <w:color w:val="000000"/>
          <w:sz w:val="28"/>
        </w:rPr>
        <w:t>
      Никольск ауылдық округінің жауапкершілігі шектеулі серіктестіктеріндегі (бұдан әрі-ЖШС), шаруа және фермер қожалықтарындағы мал басы: ірі қара мал 2389 бас, ұсақ мал 304 бас, жылқылар 600 бас құрайды.</w:t>
      </w:r>
    </w:p>
    <w:bookmarkEnd w:id="20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ЖШС, шаруа және фермер қожалықтарындағы жайылымдар ауданы 30830,7 га құрайды (</w:t>
      </w:r>
      <w:r>
        <w:rPr>
          <w:rFonts w:ascii="Times New Roman"/>
          <w:b w:val="false"/>
          <w:i w:val="false"/>
          <w:color w:val="000000"/>
          <w:sz w:val="28"/>
        </w:rPr>
        <w:t>№4 кесте</w:t>
      </w:r>
      <w:r>
        <w:rPr>
          <w:rFonts w:ascii="Times New Roman"/>
          <w:b w:val="false"/>
          <w:i w:val="false"/>
          <w:color w:val="000000"/>
          <w:sz w:val="28"/>
        </w:rPr>
        <w:t xml:space="preserve">). </w:t>
      </w:r>
    </w:p>
    <w:bookmarkStart w:name="z307" w:id="206"/>
    <w:p>
      <w:pPr>
        <w:spacing w:after="0"/>
        <w:ind w:left="0"/>
        <w:jc w:val="both"/>
      </w:pPr>
      <w:r>
        <w:rPr>
          <w:rFonts w:ascii="Times New Roman"/>
          <w:b w:val="false"/>
          <w:i w:val="false"/>
          <w:color w:val="000000"/>
          <w:sz w:val="28"/>
        </w:rPr>
        <w:t>
      № 4 кесте</w:t>
      </w:r>
    </w:p>
    <w:bookmarkEnd w:id="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 бойынша малдың бары,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"Бородино"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"Санур-Агро" ЖКС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"Никольск 1"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"Бородино"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"Коломанов Т."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Т.Т."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"Гульмира"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"АсЗар"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"Тимур" қарапайым серіктестігі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"Кункель А.В."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30830,7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10341</w:t>
            </w:r>
          </w:p>
        </w:tc>
      </w:tr>
    </w:tbl>
    <w:bookmarkStart w:name="z308" w:id="207"/>
    <w:p>
      <w:pPr>
        <w:spacing w:after="0"/>
        <w:ind w:left="0"/>
        <w:jc w:val="both"/>
      </w:pPr>
      <w:r>
        <w:rPr>
          <w:rFonts w:ascii="Times New Roman"/>
          <w:b w:val="false"/>
          <w:i w:val="false"/>
          <w:color w:val="000000"/>
          <w:sz w:val="28"/>
        </w:rPr>
        <w:t xml:space="preserve">
      "Бородино" шаруа қожалығына 1347 га мөлшеріндегі жайылымдық алқаптардағы қалыптасқан қажеттілікті "Бородино" ЖШС берілген жерлеріндегі ауыл шаруашылық малдарды жаю есебімен толықтыру қажет. </w:t>
      </w:r>
    </w:p>
    <w:bookmarkEnd w:id="2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Никольск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1- қосымша</w:t>
            </w:r>
          </w:p>
        </w:tc>
      </w:tr>
    </w:tbl>
    <w:bookmarkStart w:name="z310" w:id="20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Алтай ауданының Никольск ауылдық округі аумағында жайылымдардың орналасу схемасы (картасы)</w:t>
      </w:r>
    </w:p>
    <w:bookmarkEnd w:id="208"/>
    <w:bookmarkStart w:name="z311" w:id="209"/>
    <w:p>
      <w:pPr>
        <w:spacing w:after="0"/>
        <w:ind w:left="0"/>
        <w:jc w:val="both"/>
      </w:pPr>
      <w:r>
        <w:rPr>
          <w:rFonts w:ascii="Times New Roman"/>
          <w:b w:val="false"/>
          <w:i w:val="false"/>
          <w:color w:val="000000"/>
          <w:sz w:val="28"/>
        </w:rPr>
        <w:t xml:space="preserve">
      </w:t>
      </w:r>
    </w:p>
    <w:bookmarkEnd w:id="209"/>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Никольск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2- қосымша</w:t>
            </w:r>
          </w:p>
        </w:tc>
      </w:tr>
    </w:tbl>
    <w:bookmarkStart w:name="z313" w:id="210"/>
    <w:p>
      <w:pPr>
        <w:spacing w:after="0"/>
        <w:ind w:left="0"/>
        <w:jc w:val="left"/>
      </w:pPr>
      <w:r>
        <w:rPr>
          <w:rFonts w:ascii="Times New Roman"/>
          <w:b/>
          <w:i w:val="false"/>
          <w:color w:val="000000"/>
        </w:rPr>
        <w:t xml:space="preserve"> Жайылым айналымдарының қолайлы схемалары</w:t>
      </w:r>
    </w:p>
    <w:bookmarkEnd w:id="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үйір (табын) үшін төрт танапты жайылым айналымының схемасы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телімдер</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көктем- жаз-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Никольск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3- қосымша</w:t>
            </w:r>
          </w:p>
        </w:tc>
      </w:tr>
    </w:tbl>
    <w:bookmarkStart w:name="z315" w:id="211"/>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11"/>
    <w:bookmarkStart w:name="z316" w:id="212"/>
    <w:p>
      <w:pPr>
        <w:spacing w:after="0"/>
        <w:ind w:left="0"/>
        <w:jc w:val="both"/>
      </w:pPr>
      <w:r>
        <w:rPr>
          <w:rFonts w:ascii="Times New Roman"/>
          <w:b w:val="false"/>
          <w:i w:val="false"/>
          <w:color w:val="000000"/>
          <w:sz w:val="28"/>
        </w:rPr>
        <w:t xml:space="preserve">
      </w:t>
      </w:r>
    </w:p>
    <w:bookmarkEnd w:id="212"/>
    <w:p>
      <w:pPr>
        <w:spacing w:after="0"/>
        <w:ind w:left="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Никольск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4- қосымша</w:t>
            </w:r>
          </w:p>
        </w:tc>
      </w:tr>
    </w:tbl>
    <w:bookmarkStart w:name="z318" w:id="21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w:t>
      </w:r>
    </w:p>
    <w:bookmarkEnd w:id="213"/>
    <w:bookmarkStart w:name="z319" w:id="214"/>
    <w:p>
      <w:pPr>
        <w:spacing w:after="0"/>
        <w:ind w:left="0"/>
        <w:jc w:val="both"/>
      </w:pPr>
      <w:r>
        <w:rPr>
          <w:rFonts w:ascii="Times New Roman"/>
          <w:b w:val="false"/>
          <w:i w:val="false"/>
          <w:color w:val="000000"/>
          <w:sz w:val="28"/>
        </w:rPr>
        <w:t xml:space="preserve">
      </w:t>
      </w:r>
    </w:p>
    <w:bookmarkEnd w:id="214"/>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Никольск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5- қосымша</w:t>
            </w:r>
          </w:p>
        </w:tc>
      </w:tr>
    </w:tbl>
    <w:bookmarkStart w:name="z321" w:id="21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15"/>
    <w:bookmarkStart w:name="z322" w:id="216"/>
    <w:p>
      <w:pPr>
        <w:spacing w:after="0"/>
        <w:ind w:left="0"/>
        <w:jc w:val="both"/>
      </w:pPr>
      <w:r>
        <w:rPr>
          <w:rFonts w:ascii="Times New Roman"/>
          <w:b w:val="false"/>
          <w:i w:val="false"/>
          <w:color w:val="000000"/>
          <w:sz w:val="28"/>
        </w:rPr>
        <w:t xml:space="preserve">
      </w:t>
      </w:r>
    </w:p>
    <w:bookmarkEnd w:id="216"/>
    <w:p>
      <w:pPr>
        <w:spacing w:after="0"/>
        <w:ind w:left="0"/>
        <w:jc w:val="both"/>
      </w:pPr>
      <w:r>
        <w:drawing>
          <wp:inline distT="0" distB="0" distL="0" distR="0">
            <wp:extent cx="78105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607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Никольск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6- қосымша</w:t>
            </w:r>
          </w:p>
        </w:tc>
      </w:tr>
    </w:tbl>
    <w:bookmarkStart w:name="z324" w:id="217"/>
    <w:p>
      <w:pPr>
        <w:spacing w:after="0"/>
        <w:ind w:left="0"/>
        <w:jc w:val="left"/>
      </w:pPr>
      <w:r>
        <w:rPr>
          <w:rFonts w:ascii="Times New Roman"/>
          <w:b/>
          <w:i w:val="false"/>
          <w:color w:val="000000"/>
        </w:rPr>
        <w:t xml:space="preserve">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17"/>
    <w:bookmarkStart w:name="z325" w:id="218"/>
    <w:p>
      <w:pPr>
        <w:spacing w:after="0"/>
        <w:ind w:left="0"/>
        <w:jc w:val="both"/>
      </w:pPr>
      <w:r>
        <w:rPr>
          <w:rFonts w:ascii="Times New Roman"/>
          <w:b w:val="false"/>
          <w:i w:val="false"/>
          <w:color w:val="000000"/>
          <w:sz w:val="28"/>
        </w:rPr>
        <w:t xml:space="preserve">
      </w:t>
      </w:r>
    </w:p>
    <w:bookmarkEnd w:id="218"/>
    <w:p>
      <w:pPr>
        <w:spacing w:after="0"/>
        <w:ind w:left="0"/>
        <w:jc w:val="both"/>
      </w:pPr>
      <w:r>
        <w:drawing>
          <wp:inline distT="0" distB="0" distL="0" distR="0">
            <wp:extent cx="7810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Никольск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7- қосымша</w:t>
            </w:r>
          </w:p>
        </w:tc>
      </w:tr>
    </w:tbl>
    <w:bookmarkStart w:name="z327" w:id="21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w:t>
      </w:r>
    </w:p>
    <w:bookmarkEnd w:id="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Шалғайдағы жайылымдарға жануарлардың жайылу мерзімі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Шалғайдағы жайылымдардан жануарларды қайтару мерзімі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Никольск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мәслихатының </w:t>
            </w:r>
            <w:r>
              <w:br/>
            </w:r>
            <w:r>
              <w:rPr>
                <w:rFonts w:ascii="Times New Roman"/>
                <w:b w:val="false"/>
                <w:i w:val="false"/>
                <w:color w:val="000000"/>
                <w:sz w:val="20"/>
              </w:rPr>
              <w:t xml:space="preserve">2024 жылғы 6 наурыздағы </w:t>
            </w:r>
            <w:r>
              <w:br/>
            </w:r>
            <w:r>
              <w:rPr>
                <w:rFonts w:ascii="Times New Roman"/>
                <w:b w:val="false"/>
                <w:i w:val="false"/>
                <w:color w:val="000000"/>
                <w:sz w:val="20"/>
              </w:rPr>
              <w:t xml:space="preserve">№ 12/8-VIII шешіміне </w:t>
            </w:r>
            <w:r>
              <w:br/>
            </w:r>
            <w:r>
              <w:rPr>
                <w:rFonts w:ascii="Times New Roman"/>
                <w:b w:val="false"/>
                <w:i w:val="false"/>
                <w:color w:val="000000"/>
                <w:sz w:val="20"/>
              </w:rPr>
              <w:t>6-қосымша</w:t>
            </w:r>
          </w:p>
        </w:tc>
      </w:tr>
    </w:tbl>
    <w:bookmarkStart w:name="z329" w:id="220"/>
    <w:p>
      <w:pPr>
        <w:spacing w:after="0"/>
        <w:ind w:left="0"/>
        <w:jc w:val="left"/>
      </w:pPr>
      <w:r>
        <w:rPr>
          <w:rFonts w:ascii="Times New Roman"/>
          <w:b/>
          <w:i w:val="false"/>
          <w:color w:val="000000"/>
        </w:rPr>
        <w:t xml:space="preserve"> Алтай ауданының Парыгино ауылдық округінде 2024-2025 жылдарға арналған жайылымдарды басқару және оларды пайдалану жөніндегі жоспары</w:t>
      </w:r>
    </w:p>
    <w:bookmarkEnd w:id="220"/>
    <w:p>
      <w:pPr>
        <w:spacing w:after="0"/>
        <w:ind w:left="0"/>
        <w:jc w:val="left"/>
      </w:pPr>
    </w:p>
    <w:p>
      <w:pPr>
        <w:spacing w:after="0"/>
        <w:ind w:left="0"/>
        <w:jc w:val="both"/>
      </w:pPr>
      <w:r>
        <w:rPr>
          <w:rFonts w:ascii="Times New Roman"/>
          <w:b w:val="false"/>
          <w:i w:val="false"/>
          <w:color w:val="000000"/>
          <w:sz w:val="28"/>
        </w:rPr>
        <w:t>
      Осы Алтай ауданының Парыгино ауылдық округінде 2024-2025 жылдарға арналған жайылымдарды басқару және оларды пайдалану жөніндегі жоспар (бұдан әрі-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 Ауыл шаруашылығы министрінің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Start w:name="z331" w:id="221"/>
    <w:p>
      <w:pPr>
        <w:spacing w:after="0"/>
        <w:ind w:left="0"/>
        <w:jc w:val="both"/>
      </w:pPr>
      <w:r>
        <w:rPr>
          <w:rFonts w:ascii="Times New Roman"/>
          <w:b w:val="false"/>
          <w:i w:val="false"/>
          <w:color w:val="000000"/>
          <w:sz w:val="28"/>
        </w:rPr>
        <w:t>
      Жоспар жайылымдарды ұтымды пайдалану, жемшөп қажеттілігін тұрақты қамтамасыз ету және жайылымдардың тозу үрдісін болдырмау мақсатында қабылданады.</w:t>
      </w:r>
    </w:p>
    <w:bookmarkEnd w:id="221"/>
    <w:bookmarkStart w:name="z332" w:id="222"/>
    <w:p>
      <w:pPr>
        <w:spacing w:after="0"/>
        <w:ind w:left="0"/>
        <w:jc w:val="both"/>
      </w:pPr>
      <w:r>
        <w:rPr>
          <w:rFonts w:ascii="Times New Roman"/>
          <w:b w:val="false"/>
          <w:i w:val="false"/>
          <w:color w:val="000000"/>
          <w:sz w:val="28"/>
        </w:rPr>
        <w:t>
      Жоспар:</w:t>
      </w:r>
    </w:p>
    <w:bookmarkEnd w:id="22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Алтай ауданының Парыгино ауылдық округі аумағында жайылымдардың орналасу схемасын (картасын)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картасын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графигін (</w:t>
      </w:r>
      <w:r>
        <w:rPr>
          <w:rFonts w:ascii="Times New Roman"/>
          <w:b w:val="false"/>
          <w:i w:val="false"/>
          <w:color w:val="000000"/>
          <w:sz w:val="28"/>
        </w:rPr>
        <w:t>7-қосымша</w:t>
      </w:r>
      <w:r>
        <w:rPr>
          <w:rFonts w:ascii="Times New Roman"/>
          <w:b w:val="false"/>
          <w:i w:val="false"/>
          <w:color w:val="000000"/>
          <w:sz w:val="28"/>
        </w:rPr>
        <w:t>) құрайды.</w:t>
      </w:r>
    </w:p>
    <w:bookmarkStart w:name="z340" w:id="223"/>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223"/>
    <w:bookmarkStart w:name="z341" w:id="224"/>
    <w:p>
      <w:pPr>
        <w:spacing w:after="0"/>
        <w:ind w:left="0"/>
        <w:jc w:val="both"/>
      </w:pPr>
      <w:r>
        <w:rPr>
          <w:rFonts w:ascii="Times New Roman"/>
          <w:b w:val="false"/>
          <w:i w:val="false"/>
          <w:color w:val="000000"/>
          <w:sz w:val="28"/>
        </w:rPr>
        <w:t>
      Әкімшілік-аумақтық бөлініс бойынша Парыгино ауылдық округінде 4 елді мекен бар.</w:t>
      </w:r>
    </w:p>
    <w:bookmarkEnd w:id="224"/>
    <w:bookmarkStart w:name="z342" w:id="225"/>
    <w:p>
      <w:pPr>
        <w:spacing w:after="0"/>
        <w:ind w:left="0"/>
        <w:jc w:val="both"/>
      </w:pPr>
      <w:r>
        <w:rPr>
          <w:rFonts w:ascii="Times New Roman"/>
          <w:b w:val="false"/>
          <w:i w:val="false"/>
          <w:color w:val="000000"/>
          <w:sz w:val="28"/>
        </w:rPr>
        <w:t xml:space="preserve">
      Парыгино ауылдық округі аумағының жалпы көлемі 18519 га, соның ішінде егістіктер – 4858 га, жайылымдық жерлер – 8628 га. </w:t>
      </w:r>
    </w:p>
    <w:bookmarkEnd w:id="225"/>
    <w:bookmarkStart w:name="z343" w:id="226"/>
    <w:p>
      <w:pPr>
        <w:spacing w:after="0"/>
        <w:ind w:left="0"/>
        <w:jc w:val="both"/>
      </w:pPr>
      <w:r>
        <w:rPr>
          <w:rFonts w:ascii="Times New Roman"/>
          <w:b w:val="false"/>
          <w:i w:val="false"/>
          <w:color w:val="000000"/>
          <w:sz w:val="28"/>
        </w:rPr>
        <w:t xml:space="preserve">
      Санаттары бойынша жерлер бөлінісі: </w:t>
      </w:r>
    </w:p>
    <w:bookmarkEnd w:id="226"/>
    <w:bookmarkStart w:name="z344" w:id="227"/>
    <w:p>
      <w:pPr>
        <w:spacing w:after="0"/>
        <w:ind w:left="0"/>
        <w:jc w:val="both"/>
      </w:pPr>
      <w:r>
        <w:rPr>
          <w:rFonts w:ascii="Times New Roman"/>
          <w:b w:val="false"/>
          <w:i w:val="false"/>
          <w:color w:val="000000"/>
          <w:sz w:val="28"/>
        </w:rPr>
        <w:t>
      ауыл шаруашылығы мақсатындағы жерлер – 10370 га;</w:t>
      </w:r>
    </w:p>
    <w:bookmarkEnd w:id="227"/>
    <w:bookmarkStart w:name="z345" w:id="228"/>
    <w:p>
      <w:pPr>
        <w:spacing w:after="0"/>
        <w:ind w:left="0"/>
        <w:jc w:val="both"/>
      </w:pPr>
      <w:r>
        <w:rPr>
          <w:rFonts w:ascii="Times New Roman"/>
          <w:b w:val="false"/>
          <w:i w:val="false"/>
          <w:color w:val="000000"/>
          <w:sz w:val="28"/>
        </w:rPr>
        <w:t>
      елді мекендер жерлері – 4352 га;</w:t>
      </w:r>
    </w:p>
    <w:bookmarkEnd w:id="228"/>
    <w:bookmarkStart w:name="z346" w:id="229"/>
    <w:p>
      <w:pPr>
        <w:spacing w:after="0"/>
        <w:ind w:left="0"/>
        <w:jc w:val="both"/>
      </w:pPr>
      <w:r>
        <w:rPr>
          <w:rFonts w:ascii="Times New Roman"/>
          <w:b w:val="false"/>
          <w:i w:val="false"/>
          <w:color w:val="000000"/>
          <w:sz w:val="28"/>
        </w:rPr>
        <w:t>
      өнеркәсіп, көлік, байланыс, ғарыш қызметі мұқтажына арналған, қорғаныс, ұлттық қауіпсіздік және өзге де ауыл шаруашылығы мақсатына арналмаған жерлер – 80 га;</w:t>
      </w:r>
    </w:p>
    <w:bookmarkEnd w:id="229"/>
    <w:bookmarkStart w:name="z347" w:id="230"/>
    <w:p>
      <w:pPr>
        <w:spacing w:after="0"/>
        <w:ind w:left="0"/>
        <w:jc w:val="both"/>
      </w:pPr>
      <w:r>
        <w:rPr>
          <w:rFonts w:ascii="Times New Roman"/>
          <w:b w:val="false"/>
          <w:i w:val="false"/>
          <w:color w:val="000000"/>
          <w:sz w:val="28"/>
        </w:rPr>
        <w:t>
      босалқы жерлер - 3717 га.</w:t>
      </w:r>
    </w:p>
    <w:bookmarkEnd w:id="230"/>
    <w:bookmarkStart w:name="z348" w:id="231"/>
    <w:p>
      <w:pPr>
        <w:spacing w:after="0"/>
        <w:ind w:left="0"/>
        <w:jc w:val="both"/>
      </w:pPr>
      <w:r>
        <w:rPr>
          <w:rFonts w:ascii="Times New Roman"/>
          <w:b w:val="false"/>
          <w:i w:val="false"/>
          <w:color w:val="000000"/>
          <w:sz w:val="28"/>
        </w:rPr>
        <w:t>
      Табиғи жағдай бойынша Парыгино ауылдық округінің аумағы таулы-шалғынды-далалы егіншілік аймағына жатады. Климаты ылғалды, орташа жылы. Жауын-шашын жылына орта есеппен 560-615 мм түседі. Олардың максималды мөлшері шілдеге келеді.</w:t>
      </w:r>
    </w:p>
    <w:bookmarkEnd w:id="231"/>
    <w:bookmarkStart w:name="z349" w:id="232"/>
    <w:p>
      <w:pPr>
        <w:spacing w:after="0"/>
        <w:ind w:left="0"/>
        <w:jc w:val="both"/>
      </w:pPr>
      <w:r>
        <w:rPr>
          <w:rFonts w:ascii="Times New Roman"/>
          <w:b w:val="false"/>
          <w:i w:val="false"/>
          <w:color w:val="000000"/>
          <w:sz w:val="28"/>
        </w:rPr>
        <w:t>
      Топырағы негізінен таулы сілтілі және таулы далалы қара топырақ.</w:t>
      </w:r>
    </w:p>
    <w:bookmarkEnd w:id="232"/>
    <w:bookmarkStart w:name="z350" w:id="233"/>
    <w:p>
      <w:pPr>
        <w:spacing w:after="0"/>
        <w:ind w:left="0"/>
        <w:jc w:val="both"/>
      </w:pPr>
      <w:r>
        <w:rPr>
          <w:rFonts w:ascii="Times New Roman"/>
          <w:b w:val="false"/>
          <w:i w:val="false"/>
          <w:color w:val="000000"/>
          <w:sz w:val="28"/>
        </w:rPr>
        <w:t xml:space="preserve">
      Парыгино ауылдық округінің аумағында ветеринарлық пункт және мал қорымы бар. </w:t>
      </w:r>
    </w:p>
    <w:bookmarkEnd w:id="23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2024 жылғы 1 қаңтарға Парыгино ауылдық округінде (халықтың жеке ауласы және ауыл шаруашылығы кәсіпорындарының, шаруа қожалықтарының басы) ірі қара мал 1611 бас, оның ішінде аналық (сауын) мал басы 855 бас, ұсақ мал 1035 бас, жылқы 486 бас есептеледі (</w:t>
      </w:r>
      <w:r>
        <w:rPr>
          <w:rFonts w:ascii="Times New Roman"/>
          <w:b w:val="false"/>
          <w:i w:val="false"/>
          <w:color w:val="000000"/>
          <w:sz w:val="28"/>
        </w:rPr>
        <w:t>№ 1 кесте</w:t>
      </w:r>
      <w:r>
        <w:rPr>
          <w:rFonts w:ascii="Times New Roman"/>
          <w:b w:val="false"/>
          <w:i w:val="false"/>
          <w:color w:val="000000"/>
          <w:sz w:val="28"/>
        </w:rPr>
        <w:t>) оның ішінде:</w:t>
      </w:r>
    </w:p>
    <w:bookmarkStart w:name="z352" w:id="234"/>
    <w:p>
      <w:pPr>
        <w:spacing w:after="0"/>
        <w:ind w:left="0"/>
        <w:jc w:val="both"/>
      </w:pPr>
      <w:r>
        <w:rPr>
          <w:rFonts w:ascii="Times New Roman"/>
          <w:b w:val="false"/>
          <w:i w:val="false"/>
          <w:color w:val="000000"/>
          <w:sz w:val="28"/>
        </w:rPr>
        <w:t>
      Зубовск кентінде:</w:t>
      </w:r>
    </w:p>
    <w:bookmarkEnd w:id="234"/>
    <w:bookmarkStart w:name="z353" w:id="235"/>
    <w:p>
      <w:pPr>
        <w:spacing w:after="0"/>
        <w:ind w:left="0"/>
        <w:jc w:val="both"/>
      </w:pPr>
      <w:r>
        <w:rPr>
          <w:rFonts w:ascii="Times New Roman"/>
          <w:b w:val="false"/>
          <w:i w:val="false"/>
          <w:color w:val="000000"/>
          <w:sz w:val="28"/>
        </w:rPr>
        <w:t>
      ірі қара мал 366 бас, оның ішінде аналық (сауын) мал басы 314 бас, ұсақ мал 469 бас, жылқылар – 154 бас.</w:t>
      </w:r>
    </w:p>
    <w:bookmarkEnd w:id="235"/>
    <w:bookmarkStart w:name="z354" w:id="236"/>
    <w:p>
      <w:pPr>
        <w:spacing w:after="0"/>
        <w:ind w:left="0"/>
        <w:jc w:val="both"/>
      </w:pPr>
      <w:r>
        <w:rPr>
          <w:rFonts w:ascii="Times New Roman"/>
          <w:b w:val="false"/>
          <w:i w:val="false"/>
          <w:color w:val="000000"/>
          <w:sz w:val="28"/>
        </w:rPr>
        <w:t>
      Жайылымдар ауданы 1260 га құрайды.</w:t>
      </w:r>
    </w:p>
    <w:bookmarkEnd w:id="236"/>
    <w:bookmarkStart w:name="z355" w:id="237"/>
    <w:p>
      <w:pPr>
        <w:spacing w:after="0"/>
        <w:ind w:left="0"/>
        <w:jc w:val="both"/>
      </w:pPr>
      <w:r>
        <w:rPr>
          <w:rFonts w:ascii="Times New Roman"/>
          <w:b w:val="false"/>
          <w:i w:val="false"/>
          <w:color w:val="000000"/>
          <w:sz w:val="28"/>
        </w:rPr>
        <w:t>
      Парыгино ауылында:</w:t>
      </w:r>
    </w:p>
    <w:bookmarkEnd w:id="237"/>
    <w:bookmarkStart w:name="z356" w:id="238"/>
    <w:p>
      <w:pPr>
        <w:spacing w:after="0"/>
        <w:ind w:left="0"/>
        <w:jc w:val="both"/>
      </w:pPr>
      <w:r>
        <w:rPr>
          <w:rFonts w:ascii="Times New Roman"/>
          <w:b w:val="false"/>
          <w:i w:val="false"/>
          <w:color w:val="000000"/>
          <w:sz w:val="28"/>
        </w:rPr>
        <w:t xml:space="preserve">
      ірі қара мал 1206 бас, оның ішінде аналық (сауын) мал басы 524 бас, ұсақ мал 560 бас, жылқылар – 325 бас. </w:t>
      </w:r>
    </w:p>
    <w:bookmarkEnd w:id="238"/>
    <w:bookmarkStart w:name="z357" w:id="239"/>
    <w:p>
      <w:pPr>
        <w:spacing w:after="0"/>
        <w:ind w:left="0"/>
        <w:jc w:val="both"/>
      </w:pPr>
      <w:r>
        <w:rPr>
          <w:rFonts w:ascii="Times New Roman"/>
          <w:b w:val="false"/>
          <w:i w:val="false"/>
          <w:color w:val="000000"/>
          <w:sz w:val="28"/>
        </w:rPr>
        <w:t>
      Жайылымдар ауданы 1840 га құрайды.</w:t>
      </w:r>
    </w:p>
    <w:bookmarkEnd w:id="239"/>
    <w:bookmarkStart w:name="z358" w:id="240"/>
    <w:p>
      <w:pPr>
        <w:spacing w:after="0"/>
        <w:ind w:left="0"/>
        <w:jc w:val="both"/>
      </w:pPr>
      <w:r>
        <w:rPr>
          <w:rFonts w:ascii="Times New Roman"/>
          <w:b w:val="false"/>
          <w:i w:val="false"/>
          <w:color w:val="000000"/>
          <w:sz w:val="28"/>
        </w:rPr>
        <w:t>
      Баяновск ауылында:</w:t>
      </w:r>
    </w:p>
    <w:bookmarkEnd w:id="240"/>
    <w:bookmarkStart w:name="z359" w:id="241"/>
    <w:p>
      <w:pPr>
        <w:spacing w:after="0"/>
        <w:ind w:left="0"/>
        <w:jc w:val="both"/>
      </w:pPr>
      <w:r>
        <w:rPr>
          <w:rFonts w:ascii="Times New Roman"/>
          <w:b w:val="false"/>
          <w:i w:val="false"/>
          <w:color w:val="000000"/>
          <w:sz w:val="28"/>
        </w:rPr>
        <w:t xml:space="preserve">
      ірі қара мал 39 бас, оның ішінде аналық (сауын) мал басы 17 бас, ұсақ мал 6 бас, жылқылар – 7 бас. </w:t>
      </w:r>
    </w:p>
    <w:bookmarkEnd w:id="241"/>
    <w:bookmarkStart w:name="z360" w:id="242"/>
    <w:p>
      <w:pPr>
        <w:spacing w:after="0"/>
        <w:ind w:left="0"/>
        <w:jc w:val="both"/>
      </w:pPr>
      <w:r>
        <w:rPr>
          <w:rFonts w:ascii="Times New Roman"/>
          <w:b w:val="false"/>
          <w:i w:val="false"/>
          <w:color w:val="000000"/>
          <w:sz w:val="28"/>
        </w:rPr>
        <w:t>
      Жайылымдар ауданы 562 га құрайды.</w:t>
      </w:r>
    </w:p>
    <w:bookmarkEnd w:id="242"/>
    <w:bookmarkStart w:name="z361" w:id="243"/>
    <w:p>
      <w:pPr>
        <w:spacing w:after="0"/>
        <w:ind w:left="0"/>
        <w:jc w:val="both"/>
      </w:pPr>
      <w:r>
        <w:rPr>
          <w:rFonts w:ascii="Times New Roman"/>
          <w:b w:val="false"/>
          <w:i w:val="false"/>
          <w:color w:val="000000"/>
          <w:sz w:val="28"/>
        </w:rPr>
        <w:t>
      Кутиха ауылында:</w:t>
      </w:r>
    </w:p>
    <w:bookmarkEnd w:id="243"/>
    <w:bookmarkStart w:name="z362" w:id="244"/>
    <w:p>
      <w:pPr>
        <w:spacing w:after="0"/>
        <w:ind w:left="0"/>
        <w:jc w:val="both"/>
      </w:pPr>
      <w:r>
        <w:rPr>
          <w:rFonts w:ascii="Times New Roman"/>
          <w:b w:val="false"/>
          <w:i w:val="false"/>
          <w:color w:val="000000"/>
          <w:sz w:val="28"/>
        </w:rPr>
        <w:t>
      ірі қара мал 0 бас, ооның ішінде аналық (сауын) мал басы 0 бас, ұсақ мал 0 бас, жылқылар – 0 бас.</w:t>
      </w:r>
    </w:p>
    <w:bookmarkEnd w:id="244"/>
    <w:bookmarkStart w:name="z363" w:id="245"/>
    <w:p>
      <w:pPr>
        <w:spacing w:after="0"/>
        <w:ind w:left="0"/>
        <w:jc w:val="both"/>
      </w:pPr>
      <w:r>
        <w:rPr>
          <w:rFonts w:ascii="Times New Roman"/>
          <w:b w:val="false"/>
          <w:i w:val="false"/>
          <w:color w:val="000000"/>
          <w:sz w:val="28"/>
        </w:rPr>
        <w:t>
      Жайылымдар ауданы 900 га құрайды.</w:t>
      </w:r>
    </w:p>
    <w:bookmarkEnd w:id="245"/>
    <w:bookmarkStart w:name="z364" w:id="246"/>
    <w:p>
      <w:pPr>
        <w:spacing w:after="0"/>
        <w:ind w:left="0"/>
        <w:jc w:val="left"/>
      </w:pPr>
      <w:r>
        <w:rPr>
          <w:rFonts w:ascii="Times New Roman"/>
          <w:b/>
          <w:i w:val="false"/>
          <w:color w:val="000000"/>
        </w:rPr>
        <w:t xml:space="preserve"> Парыгино ауылдық округі бойынша ауыл шаруашылығы жануарлары басының саны туралы деректер</w:t>
      </w:r>
    </w:p>
    <w:bookmarkEnd w:id="246"/>
    <w:bookmarkStart w:name="z365" w:id="247"/>
    <w:p>
      <w:pPr>
        <w:spacing w:after="0"/>
        <w:ind w:left="0"/>
        <w:jc w:val="both"/>
      </w:pPr>
      <w:r>
        <w:rPr>
          <w:rFonts w:ascii="Times New Roman"/>
          <w:b w:val="false"/>
          <w:i w:val="false"/>
          <w:color w:val="000000"/>
          <w:sz w:val="28"/>
        </w:rPr>
        <w:t>
      № 1 кесте</w:t>
      </w:r>
    </w:p>
    <w:bookmarkEnd w:id="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құрылымдары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Зубовск кенті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Парыгино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Кутиха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Баяновск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r>
    </w:tbl>
    <w:bookmarkStart w:name="z366" w:id="248"/>
    <w:p>
      <w:pPr>
        <w:spacing w:after="0"/>
        <w:ind w:left="0"/>
        <w:jc w:val="both"/>
      </w:pPr>
      <w:r>
        <w:rPr>
          <w:rFonts w:ascii="Times New Roman"/>
          <w:b w:val="false"/>
          <w:i w:val="false"/>
          <w:color w:val="000000"/>
          <w:sz w:val="28"/>
        </w:rPr>
        <w:t>
      Парыгино ауылдық округі бойынша ауыл шаруашылығы жануарларын қамтамасыз ету үшін жалпы 8628 га жайылымдық алқаптар бар, елді мекендер шегінде 4562 га жайылымдар есептелген.</w:t>
      </w:r>
    </w:p>
    <w:bookmarkEnd w:id="24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Жоғарыда айтылғандар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мұқтаждықтары үшін (Зубовск кенті, Парыгино ауылы, Баяновск ауылы, Кутиха ауылы) елді мекендердің қолда бар жайылымдық жерлерінде ауыл шаруашылығы жануарларының аналық (сауын) мал басын күтіп-бағу бойынша 4562 га мөлшерінде қажеттілік 882 га құрайды (</w:t>
      </w:r>
      <w:r>
        <w:rPr>
          <w:rFonts w:ascii="Times New Roman"/>
          <w:b w:val="false"/>
          <w:i w:val="false"/>
          <w:color w:val="000000"/>
          <w:sz w:val="28"/>
        </w:rPr>
        <w:t>№2 кесте</w:t>
      </w:r>
      <w:r>
        <w:rPr>
          <w:rFonts w:ascii="Times New Roman"/>
          <w:b w:val="false"/>
          <w:i w:val="false"/>
          <w:color w:val="000000"/>
          <w:sz w:val="28"/>
        </w:rPr>
        <w:t xml:space="preserve">). </w:t>
      </w:r>
    </w:p>
    <w:bookmarkStart w:name="z368" w:id="249"/>
    <w:p>
      <w:pPr>
        <w:spacing w:after="0"/>
        <w:ind w:left="0"/>
        <w:jc w:val="both"/>
      </w:pPr>
      <w:r>
        <w:rPr>
          <w:rFonts w:ascii="Times New Roman"/>
          <w:b w:val="false"/>
          <w:i w:val="false"/>
          <w:color w:val="000000"/>
          <w:sz w:val="28"/>
        </w:rPr>
        <w:t>
      № 2 кесте</w:t>
      </w:r>
    </w:p>
    <w:bookmarkEnd w:id="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Артылғаны,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Зубовск кенті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Парыгино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Кутиха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Баяновск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3680</w:t>
            </w:r>
          </w:p>
        </w:tc>
      </w:tr>
    </w:tbl>
    <w:p>
      <w:pPr>
        <w:spacing w:after="0"/>
        <w:ind w:left="0"/>
        <w:jc w:val="left"/>
      </w:pPr>
    </w:p>
    <w:p>
      <w:pPr>
        <w:spacing w:after="0"/>
        <w:ind w:left="0"/>
        <w:jc w:val="both"/>
      </w:pPr>
      <w:r>
        <w:rPr>
          <w:rFonts w:ascii="Times New Roman"/>
          <w:b w:val="false"/>
          <w:i w:val="false"/>
          <w:color w:val="000000"/>
          <w:sz w:val="28"/>
        </w:rPr>
        <w:t>
      Жергілікті халықтың басқа ауыл шаруашылығы жануарларының жайылымы ірі қара мал басына қалыпты жағдайдағы жүктемесі – 3 га, ұсақ мал – 0,5 га, жылқылар – 5 га, сонымен қатар елді мекендер шегінде жүргізіледі (</w:t>
      </w:r>
      <w:r>
        <w:rPr>
          <w:rFonts w:ascii="Times New Roman"/>
          <w:b w:val="false"/>
          <w:i w:val="false"/>
          <w:color w:val="000000"/>
          <w:sz w:val="28"/>
        </w:rPr>
        <w:t>№ 3 кесте</w:t>
      </w:r>
      <w:r>
        <w:rPr>
          <w:rFonts w:ascii="Times New Roman"/>
          <w:b w:val="false"/>
          <w:i w:val="false"/>
          <w:color w:val="000000"/>
          <w:sz w:val="28"/>
        </w:rPr>
        <w:t>).</w:t>
      </w:r>
    </w:p>
    <w:bookmarkStart w:name="z370" w:id="250"/>
    <w:p>
      <w:pPr>
        <w:spacing w:after="0"/>
        <w:ind w:left="0"/>
        <w:jc w:val="both"/>
      </w:pPr>
      <w:r>
        <w:rPr>
          <w:rFonts w:ascii="Times New Roman"/>
          <w:b w:val="false"/>
          <w:i w:val="false"/>
          <w:color w:val="000000"/>
          <w:sz w:val="28"/>
        </w:rPr>
        <w:t>
      № 3 кесте</w:t>
      </w:r>
    </w:p>
    <w:bookmarkEnd w:id="2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Зубовск кенті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Парыгино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Кутиха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Баяновск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w:t>
            </w:r>
          </w:p>
        </w:tc>
      </w:tr>
    </w:tbl>
    <w:bookmarkStart w:name="z371" w:id="251"/>
    <w:p>
      <w:pPr>
        <w:spacing w:after="0"/>
        <w:ind w:left="0"/>
        <w:jc w:val="both"/>
      </w:pPr>
      <w:r>
        <w:rPr>
          <w:rFonts w:ascii="Times New Roman"/>
          <w:b w:val="false"/>
          <w:i w:val="false"/>
          <w:color w:val="000000"/>
          <w:sz w:val="28"/>
        </w:rPr>
        <w:t>
      Зубовск кентінің жергілікті халқының малын жаю үшін 3 үйір ұйымдастырылған: 1 - үйір – Зубовск ауылынан солтүстігіне қарай, суат- Бұқтырма өзені; 2 - үйір – Зубовск кентінен шығысқа қарай, суат- Березовка өзені; 3 - үйір – Зубовск кентінен оңтүстікке қарай, суат- Урунхайка өзені, бұлақтар.</w:t>
      </w:r>
    </w:p>
    <w:bookmarkEnd w:id="251"/>
    <w:bookmarkStart w:name="z372" w:id="252"/>
    <w:p>
      <w:pPr>
        <w:spacing w:after="0"/>
        <w:ind w:left="0"/>
        <w:jc w:val="both"/>
      </w:pPr>
      <w:r>
        <w:rPr>
          <w:rFonts w:ascii="Times New Roman"/>
          <w:b w:val="false"/>
          <w:i w:val="false"/>
          <w:color w:val="000000"/>
          <w:sz w:val="28"/>
        </w:rPr>
        <w:t>
      Парыгино ауылы халқының малын жаю үшін 4 үйір ұйымдастырылған: 1 - үйір – Мяконькая тауының аумағы, суат- Тұрғысын өзенінің саласы; 2- үйір – Парыгино ауылынан 1,6 км, суат-Бұқтырма өзенінің саласы; 3- үйір – Парыгино ауылынан 1 км, суат- Бұқтырма өзенінің саласы; 4 - үйір - Чушка тауының аумағы, суат- Погорелка жылғасы;</w:t>
      </w:r>
    </w:p>
    <w:bookmarkEnd w:id="252"/>
    <w:bookmarkStart w:name="z373" w:id="253"/>
    <w:p>
      <w:pPr>
        <w:spacing w:after="0"/>
        <w:ind w:left="0"/>
        <w:jc w:val="both"/>
      </w:pPr>
      <w:r>
        <w:rPr>
          <w:rFonts w:ascii="Times New Roman"/>
          <w:b w:val="false"/>
          <w:i w:val="false"/>
          <w:color w:val="000000"/>
          <w:sz w:val="28"/>
        </w:rPr>
        <w:t>
      Баяновск ауылы халқының малын жаю үшін 1 үйір ұйымдастырылған: Баяновск ауылынан батысқа қарай 1 км, суат- Бұқтырма өзенінің тармағы;</w:t>
      </w:r>
    </w:p>
    <w:bookmarkEnd w:id="253"/>
    <w:bookmarkStart w:name="z374" w:id="254"/>
    <w:p>
      <w:pPr>
        <w:spacing w:after="0"/>
        <w:ind w:left="0"/>
        <w:jc w:val="both"/>
      </w:pPr>
      <w:r>
        <w:rPr>
          <w:rFonts w:ascii="Times New Roman"/>
          <w:b w:val="false"/>
          <w:i w:val="false"/>
          <w:color w:val="000000"/>
          <w:sz w:val="28"/>
        </w:rPr>
        <w:t xml:space="preserve">
      Кутиха ауылы халқының малын жаю үшін 1 үйір ұйымдастырылған: Кутиха ауылынан оңтүстікке қарай 0,5 км, суат- Тұрғысын өзені. </w:t>
      </w:r>
    </w:p>
    <w:bookmarkEnd w:id="254"/>
    <w:bookmarkStart w:name="z375" w:id="255"/>
    <w:p>
      <w:pPr>
        <w:spacing w:after="0"/>
        <w:ind w:left="0"/>
        <w:jc w:val="both"/>
      </w:pPr>
      <w:r>
        <w:rPr>
          <w:rFonts w:ascii="Times New Roman"/>
          <w:b w:val="false"/>
          <w:i w:val="false"/>
          <w:color w:val="000000"/>
          <w:sz w:val="28"/>
        </w:rPr>
        <w:t>
      Парыгино ауылдық округінің жауапкершілігі шектеулі серіктестіктердегі (бұдан әрі -ЖШС), шаруа және фермер қожалықтарындағы мал басы: ірі қара мал 1123 бас, ұсақ мал 187 бас, жылқылар 300 бас құрайды.</w:t>
      </w:r>
    </w:p>
    <w:bookmarkEnd w:id="25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ЖШС, шаруа және фермер қожалықтарындағы жайылымдар ауданы 1832 га құрайды (</w:t>
      </w:r>
      <w:r>
        <w:rPr>
          <w:rFonts w:ascii="Times New Roman"/>
          <w:b w:val="false"/>
          <w:i w:val="false"/>
          <w:color w:val="000000"/>
          <w:sz w:val="28"/>
        </w:rPr>
        <w:t>№ 4 кесте</w:t>
      </w:r>
      <w:r>
        <w:rPr>
          <w:rFonts w:ascii="Times New Roman"/>
          <w:b w:val="false"/>
          <w:i w:val="false"/>
          <w:color w:val="000000"/>
          <w:sz w:val="28"/>
        </w:rPr>
        <w:t>).</w:t>
      </w:r>
    </w:p>
    <w:bookmarkStart w:name="z377" w:id="256"/>
    <w:p>
      <w:pPr>
        <w:spacing w:after="0"/>
        <w:ind w:left="0"/>
        <w:jc w:val="both"/>
      </w:pPr>
      <w:r>
        <w:rPr>
          <w:rFonts w:ascii="Times New Roman"/>
          <w:b w:val="false"/>
          <w:i w:val="false"/>
          <w:color w:val="000000"/>
          <w:sz w:val="28"/>
        </w:rPr>
        <w:t>
      № 4 кесте</w:t>
      </w:r>
    </w:p>
    <w:bookmarkEnd w:id="2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 бойынша, (бас)</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"Серебряный ключ" өндірістік кооператив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"Зыбер"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"Саша"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 А.Г."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"Тогусов М.Б."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"Робул В.М."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қарапайым серіктестік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"Доня" өндірістік кооператив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4962,5</w:t>
            </w:r>
          </w:p>
        </w:tc>
      </w:tr>
    </w:tbl>
    <w:bookmarkStart w:name="z378" w:id="257"/>
    <w:p>
      <w:pPr>
        <w:spacing w:after="0"/>
        <w:ind w:left="0"/>
        <w:jc w:val="both"/>
      </w:pPr>
      <w:r>
        <w:rPr>
          <w:rFonts w:ascii="Times New Roman"/>
          <w:b w:val="false"/>
          <w:i w:val="false"/>
          <w:color w:val="000000"/>
          <w:sz w:val="28"/>
        </w:rPr>
        <w:t>
      Шаруа қожалықтарының жайылымдық алқаптарының 3130,5 га мөлшеріндегі қалыптасқан қажеттілігі елді мекендердің жерлерінде ауыл шаруашылығы жануарларын жаю есебінен толтырылуы тиіс.</w:t>
      </w:r>
    </w:p>
    <w:bookmarkEnd w:id="2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Парыгино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1- қосымша</w:t>
            </w:r>
          </w:p>
        </w:tc>
      </w:tr>
    </w:tbl>
    <w:bookmarkStart w:name="z380" w:id="25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Алтай ауданының Парыгино ауылдық округі аумағында жайылымдардың орналасу схемасы (картасы)</w:t>
      </w:r>
    </w:p>
    <w:bookmarkEnd w:id="258"/>
    <w:bookmarkStart w:name="z381" w:id="259"/>
    <w:p>
      <w:pPr>
        <w:spacing w:after="0"/>
        <w:ind w:left="0"/>
        <w:jc w:val="both"/>
      </w:pPr>
      <w:r>
        <w:rPr>
          <w:rFonts w:ascii="Times New Roman"/>
          <w:b w:val="false"/>
          <w:i w:val="false"/>
          <w:color w:val="000000"/>
          <w:sz w:val="28"/>
        </w:rPr>
        <w:t xml:space="preserve">
      </w:t>
      </w:r>
    </w:p>
    <w:bookmarkEnd w:id="259"/>
    <w:p>
      <w:pPr>
        <w:spacing w:after="0"/>
        <w:ind w:left="0"/>
        <w:jc w:val="both"/>
      </w:pPr>
      <w:r>
        <w:drawing>
          <wp:inline distT="0" distB="0" distL="0" distR="0">
            <wp:extent cx="77597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7597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Парыгино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2- қосымша</w:t>
            </w:r>
          </w:p>
        </w:tc>
      </w:tr>
    </w:tbl>
    <w:bookmarkStart w:name="z383" w:id="260"/>
    <w:p>
      <w:pPr>
        <w:spacing w:after="0"/>
        <w:ind w:left="0"/>
        <w:jc w:val="left"/>
      </w:pPr>
      <w:r>
        <w:rPr>
          <w:rFonts w:ascii="Times New Roman"/>
          <w:b/>
          <w:i w:val="false"/>
          <w:color w:val="000000"/>
        </w:rPr>
        <w:t xml:space="preserve"> Жайылым айналымдарының қолайлы схемалары</w:t>
      </w:r>
    </w:p>
    <w:bookmarkEnd w:id="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үйір (табын) үшін төрт танапты ауыспалы жайылымдардың схемасы</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көктем- жаз-күз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Парыгино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3- қосымша</w:t>
            </w:r>
          </w:p>
        </w:tc>
      </w:tr>
    </w:tbl>
    <w:bookmarkStart w:name="z385" w:id="261"/>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61"/>
    <w:bookmarkStart w:name="z386" w:id="262"/>
    <w:p>
      <w:pPr>
        <w:spacing w:after="0"/>
        <w:ind w:left="0"/>
        <w:jc w:val="both"/>
      </w:pPr>
      <w:r>
        <w:rPr>
          <w:rFonts w:ascii="Times New Roman"/>
          <w:b w:val="false"/>
          <w:i w:val="false"/>
          <w:color w:val="000000"/>
          <w:sz w:val="28"/>
        </w:rPr>
        <w:t xml:space="preserve">
      </w:t>
      </w:r>
    </w:p>
    <w:bookmarkEnd w:id="262"/>
    <w:p>
      <w:pPr>
        <w:spacing w:after="0"/>
        <w:ind w:left="0"/>
        <w:jc w:val="both"/>
      </w:pPr>
      <w:r>
        <w:drawing>
          <wp:inline distT="0" distB="0" distL="0" distR="0">
            <wp:extent cx="78105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Парыгино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4- қосымша</w:t>
            </w:r>
          </w:p>
        </w:tc>
      </w:tr>
    </w:tbl>
    <w:bookmarkStart w:name="z388" w:id="26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263"/>
    <w:bookmarkStart w:name="z389" w:id="264"/>
    <w:p>
      <w:pPr>
        <w:spacing w:after="0"/>
        <w:ind w:left="0"/>
        <w:jc w:val="both"/>
      </w:pPr>
      <w:r>
        <w:rPr>
          <w:rFonts w:ascii="Times New Roman"/>
          <w:b w:val="false"/>
          <w:i w:val="false"/>
          <w:color w:val="000000"/>
          <w:sz w:val="28"/>
        </w:rPr>
        <w:t xml:space="preserve">
      </w:t>
      </w:r>
    </w:p>
    <w:bookmarkEnd w:id="264"/>
    <w:p>
      <w:pPr>
        <w:spacing w:after="0"/>
        <w:ind w:left="0"/>
        <w:jc w:val="both"/>
      </w:pPr>
      <w:r>
        <w:drawing>
          <wp:inline distT="0" distB="0" distL="0" distR="0">
            <wp:extent cx="78105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Парыгино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5- қосымша</w:t>
            </w:r>
          </w:p>
        </w:tc>
      </w:tr>
    </w:tbl>
    <w:bookmarkStart w:name="z391" w:id="26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65"/>
    <w:bookmarkStart w:name="z392" w:id="266"/>
    <w:p>
      <w:pPr>
        <w:spacing w:after="0"/>
        <w:ind w:left="0"/>
        <w:jc w:val="both"/>
      </w:pPr>
      <w:r>
        <w:rPr>
          <w:rFonts w:ascii="Times New Roman"/>
          <w:b w:val="false"/>
          <w:i w:val="false"/>
          <w:color w:val="000000"/>
          <w:sz w:val="28"/>
        </w:rPr>
        <w:t xml:space="preserve">
      </w:t>
      </w:r>
    </w:p>
    <w:bookmarkEnd w:id="266"/>
    <w:p>
      <w:pPr>
        <w:spacing w:after="0"/>
        <w:ind w:left="0"/>
        <w:jc w:val="both"/>
      </w:pPr>
      <w:r>
        <w:drawing>
          <wp:inline distT="0" distB="0" distL="0" distR="0">
            <wp:extent cx="7810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Парыгино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6- қосымша</w:t>
            </w:r>
          </w:p>
        </w:tc>
      </w:tr>
    </w:tbl>
    <w:bookmarkStart w:name="z394" w:id="267"/>
    <w:p>
      <w:pPr>
        <w:spacing w:after="0"/>
        <w:ind w:left="0"/>
        <w:jc w:val="left"/>
      </w:pPr>
      <w:r>
        <w:rPr>
          <w:rFonts w:ascii="Times New Roman"/>
          <w:b/>
          <w:i w:val="false"/>
          <w:color w:val="000000"/>
        </w:rPr>
        <w:t xml:space="preserve">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67"/>
    <w:bookmarkStart w:name="z395" w:id="268"/>
    <w:p>
      <w:pPr>
        <w:spacing w:after="0"/>
        <w:ind w:left="0"/>
        <w:jc w:val="both"/>
      </w:pPr>
      <w:r>
        <w:rPr>
          <w:rFonts w:ascii="Times New Roman"/>
          <w:b w:val="false"/>
          <w:i w:val="false"/>
          <w:color w:val="000000"/>
          <w:sz w:val="28"/>
        </w:rPr>
        <w:t xml:space="preserve">
      </w:t>
      </w:r>
    </w:p>
    <w:bookmarkEnd w:id="268"/>
    <w:p>
      <w:pPr>
        <w:spacing w:after="0"/>
        <w:ind w:left="0"/>
        <w:jc w:val="both"/>
      </w:pPr>
      <w:r>
        <w:drawing>
          <wp:inline distT="0" distB="0" distL="0" distR="0">
            <wp:extent cx="77724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7724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Парыгино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бойынша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жоспарына 7- қосымша</w:t>
            </w:r>
          </w:p>
        </w:tc>
      </w:tr>
    </w:tbl>
    <w:bookmarkStart w:name="z397" w:id="26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w:t>
      </w:r>
    </w:p>
    <w:bookmarkEnd w:id="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малдың жайылу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жайылымдардан малдарды қайтару мерзімі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Парыгино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мәслихатының </w:t>
            </w:r>
            <w:r>
              <w:br/>
            </w:r>
            <w:r>
              <w:rPr>
                <w:rFonts w:ascii="Times New Roman"/>
                <w:b w:val="false"/>
                <w:i w:val="false"/>
                <w:color w:val="000000"/>
                <w:sz w:val="20"/>
              </w:rPr>
              <w:t xml:space="preserve">2024 жылғы 6 наурыздағы </w:t>
            </w:r>
            <w:r>
              <w:br/>
            </w:r>
            <w:r>
              <w:rPr>
                <w:rFonts w:ascii="Times New Roman"/>
                <w:b w:val="false"/>
                <w:i w:val="false"/>
                <w:color w:val="000000"/>
                <w:sz w:val="20"/>
              </w:rPr>
              <w:t xml:space="preserve">№ 12/8-VIII шешіміне </w:t>
            </w:r>
            <w:r>
              <w:br/>
            </w:r>
            <w:r>
              <w:rPr>
                <w:rFonts w:ascii="Times New Roman"/>
                <w:b w:val="false"/>
                <w:i w:val="false"/>
                <w:color w:val="000000"/>
                <w:sz w:val="20"/>
              </w:rPr>
              <w:t>7-қосымша</w:t>
            </w:r>
          </w:p>
        </w:tc>
      </w:tr>
    </w:tbl>
    <w:bookmarkStart w:name="z399" w:id="270"/>
    <w:p>
      <w:pPr>
        <w:spacing w:after="0"/>
        <w:ind w:left="0"/>
        <w:jc w:val="left"/>
      </w:pPr>
      <w:r>
        <w:rPr>
          <w:rFonts w:ascii="Times New Roman"/>
          <w:b/>
          <w:i w:val="false"/>
          <w:color w:val="000000"/>
        </w:rPr>
        <w:t xml:space="preserve"> Алтай ауданының Полянское ауылдық округінде 2024-2025 жылдарға арналған жайылымдарды басқару және оларды пайдалану жөніндегі жоспары</w:t>
      </w:r>
    </w:p>
    <w:bookmarkEnd w:id="270"/>
    <w:p>
      <w:pPr>
        <w:spacing w:after="0"/>
        <w:ind w:left="0"/>
        <w:jc w:val="left"/>
      </w:pPr>
    </w:p>
    <w:p>
      <w:pPr>
        <w:spacing w:after="0"/>
        <w:ind w:left="0"/>
        <w:jc w:val="both"/>
      </w:pPr>
      <w:r>
        <w:rPr>
          <w:rFonts w:ascii="Times New Roman"/>
          <w:b w:val="false"/>
          <w:i w:val="false"/>
          <w:color w:val="000000"/>
          <w:sz w:val="28"/>
        </w:rPr>
        <w:t>
      Осы Алтай ауданының Полянское ауылдық округінде 2024-2025 жылдарға арналған жайылымдарды басқару және оларды пайдалану жөніндегі жоспары (бұдан әрі-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әзірленеді. </w:t>
      </w:r>
    </w:p>
    <w:bookmarkStart w:name="z401" w:id="271"/>
    <w:p>
      <w:pPr>
        <w:spacing w:after="0"/>
        <w:ind w:left="0"/>
        <w:jc w:val="both"/>
      </w:pPr>
      <w:r>
        <w:rPr>
          <w:rFonts w:ascii="Times New Roman"/>
          <w:b w:val="false"/>
          <w:i w:val="false"/>
          <w:color w:val="000000"/>
          <w:sz w:val="28"/>
        </w:rPr>
        <w:t>
      Жоспар жайылымдарды ұтымды пайдалану, жемшөп қажеттілігін тұрақты қамтамасыз ету және жайылымдардың тозу үрдісін болдырмау мақсатында қабылданады.</w:t>
      </w:r>
    </w:p>
    <w:bookmarkEnd w:id="271"/>
    <w:bookmarkStart w:name="z402" w:id="272"/>
    <w:p>
      <w:pPr>
        <w:spacing w:after="0"/>
        <w:ind w:left="0"/>
        <w:jc w:val="both"/>
      </w:pPr>
      <w:r>
        <w:rPr>
          <w:rFonts w:ascii="Times New Roman"/>
          <w:b w:val="false"/>
          <w:i w:val="false"/>
          <w:color w:val="000000"/>
          <w:sz w:val="28"/>
        </w:rPr>
        <w:t>
      Жоспар:</w:t>
      </w:r>
    </w:p>
    <w:bookmarkEnd w:id="27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Алтай ауданының Полянское ауылдық округі аумағында жайылымдардың орналасу схемасын (картасын)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графигін (</w:t>
      </w:r>
      <w:r>
        <w:rPr>
          <w:rFonts w:ascii="Times New Roman"/>
          <w:b w:val="false"/>
          <w:i w:val="false"/>
          <w:color w:val="000000"/>
          <w:sz w:val="28"/>
        </w:rPr>
        <w:t>7-қосымша</w:t>
      </w:r>
      <w:r>
        <w:rPr>
          <w:rFonts w:ascii="Times New Roman"/>
          <w:b w:val="false"/>
          <w:i w:val="false"/>
          <w:color w:val="000000"/>
          <w:sz w:val="28"/>
        </w:rPr>
        <w:t>) құрайды.</w:t>
      </w:r>
    </w:p>
    <w:bookmarkStart w:name="z410" w:id="273"/>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273"/>
    <w:bookmarkStart w:name="z411" w:id="274"/>
    <w:p>
      <w:pPr>
        <w:spacing w:after="0"/>
        <w:ind w:left="0"/>
        <w:jc w:val="both"/>
      </w:pPr>
      <w:r>
        <w:rPr>
          <w:rFonts w:ascii="Times New Roman"/>
          <w:b w:val="false"/>
          <w:i w:val="false"/>
          <w:color w:val="000000"/>
          <w:sz w:val="28"/>
        </w:rPr>
        <w:t>
      Әкімшілік-аумақтық бөлінісі бойынша Полянское ауылдық округінде 5 елді мекен бар.</w:t>
      </w:r>
    </w:p>
    <w:bookmarkEnd w:id="274"/>
    <w:bookmarkStart w:name="z412" w:id="275"/>
    <w:p>
      <w:pPr>
        <w:spacing w:after="0"/>
        <w:ind w:left="0"/>
        <w:jc w:val="both"/>
      </w:pPr>
      <w:r>
        <w:rPr>
          <w:rFonts w:ascii="Times New Roman"/>
          <w:b w:val="false"/>
          <w:i w:val="false"/>
          <w:color w:val="000000"/>
          <w:sz w:val="28"/>
        </w:rPr>
        <w:t xml:space="preserve">
      Полянское ауылдық округі аумағының жалпы ауданы 42675 га, оның ішінде егістіктер – 5843 га, жайылымдық жерлер – 29285 га. </w:t>
      </w:r>
    </w:p>
    <w:bookmarkEnd w:id="275"/>
    <w:bookmarkStart w:name="z413" w:id="276"/>
    <w:p>
      <w:pPr>
        <w:spacing w:after="0"/>
        <w:ind w:left="0"/>
        <w:jc w:val="both"/>
      </w:pPr>
      <w:r>
        <w:rPr>
          <w:rFonts w:ascii="Times New Roman"/>
          <w:b w:val="false"/>
          <w:i w:val="false"/>
          <w:color w:val="000000"/>
          <w:sz w:val="28"/>
        </w:rPr>
        <w:t xml:space="preserve">
      Санаттары бойынша жерлер бөлінеді: </w:t>
      </w:r>
    </w:p>
    <w:bookmarkEnd w:id="276"/>
    <w:bookmarkStart w:name="z414" w:id="277"/>
    <w:p>
      <w:pPr>
        <w:spacing w:after="0"/>
        <w:ind w:left="0"/>
        <w:jc w:val="both"/>
      </w:pPr>
      <w:r>
        <w:rPr>
          <w:rFonts w:ascii="Times New Roman"/>
          <w:b w:val="false"/>
          <w:i w:val="false"/>
          <w:color w:val="000000"/>
          <w:sz w:val="28"/>
        </w:rPr>
        <w:t>
      ауыл шаруашылығы мақсатындағы жерлер – 15682 га;</w:t>
      </w:r>
    </w:p>
    <w:bookmarkEnd w:id="277"/>
    <w:bookmarkStart w:name="z415" w:id="278"/>
    <w:p>
      <w:pPr>
        <w:spacing w:after="0"/>
        <w:ind w:left="0"/>
        <w:jc w:val="both"/>
      </w:pPr>
      <w:r>
        <w:rPr>
          <w:rFonts w:ascii="Times New Roman"/>
          <w:b w:val="false"/>
          <w:i w:val="false"/>
          <w:color w:val="000000"/>
          <w:sz w:val="28"/>
        </w:rPr>
        <w:t>
      елді мекендер жерлері – 6900 га;</w:t>
      </w:r>
    </w:p>
    <w:bookmarkEnd w:id="278"/>
    <w:bookmarkStart w:name="z416" w:id="279"/>
    <w:p>
      <w:pPr>
        <w:spacing w:after="0"/>
        <w:ind w:left="0"/>
        <w:jc w:val="both"/>
      </w:pPr>
      <w:r>
        <w:rPr>
          <w:rFonts w:ascii="Times New Roman"/>
          <w:b w:val="false"/>
          <w:i w:val="false"/>
          <w:color w:val="000000"/>
          <w:sz w:val="28"/>
        </w:rPr>
        <w:t>
      өнеркәсіп, көлік, байланыс, ғарыш қызметі мұқтажына арналған, қорғаныс, ұлттық қауіпсіздік және өзге де ауыл шаруашылығы мақсатына арналмаған жерлер – 5 га;</w:t>
      </w:r>
    </w:p>
    <w:bookmarkEnd w:id="279"/>
    <w:bookmarkStart w:name="z417" w:id="280"/>
    <w:p>
      <w:pPr>
        <w:spacing w:after="0"/>
        <w:ind w:left="0"/>
        <w:jc w:val="both"/>
      </w:pPr>
      <w:r>
        <w:rPr>
          <w:rFonts w:ascii="Times New Roman"/>
          <w:b w:val="false"/>
          <w:i w:val="false"/>
          <w:color w:val="000000"/>
          <w:sz w:val="28"/>
        </w:rPr>
        <w:t>
      босалқы жерлер - 20088 га.</w:t>
      </w:r>
    </w:p>
    <w:bookmarkEnd w:id="280"/>
    <w:bookmarkStart w:name="z418" w:id="281"/>
    <w:p>
      <w:pPr>
        <w:spacing w:after="0"/>
        <w:ind w:left="0"/>
        <w:jc w:val="both"/>
      </w:pPr>
      <w:r>
        <w:rPr>
          <w:rFonts w:ascii="Times New Roman"/>
          <w:b w:val="false"/>
          <w:i w:val="false"/>
          <w:color w:val="000000"/>
          <w:sz w:val="28"/>
        </w:rPr>
        <w:t xml:space="preserve">
      Табиғи жағдай бойынша Полянское ауылдық округінің аумағы таулы шалғынды-дала аймағында орналасқан. Климаты ылғалды, орташа жылы. Жауын-шашын жылына орта есеппен 560 мм түседі, Олардың максималды мөлшері шілде айында болады. </w:t>
      </w:r>
    </w:p>
    <w:bookmarkEnd w:id="281"/>
    <w:bookmarkStart w:name="z419" w:id="282"/>
    <w:p>
      <w:pPr>
        <w:spacing w:after="0"/>
        <w:ind w:left="0"/>
        <w:jc w:val="both"/>
      </w:pPr>
      <w:r>
        <w:rPr>
          <w:rFonts w:ascii="Times New Roman"/>
          <w:b w:val="false"/>
          <w:i w:val="false"/>
          <w:color w:val="000000"/>
          <w:sz w:val="28"/>
        </w:rPr>
        <w:t>
      Топырағы негізінен сілтілі таулы және таулы далалы қара топырақ.</w:t>
      </w:r>
    </w:p>
    <w:bookmarkEnd w:id="282"/>
    <w:bookmarkStart w:name="z420" w:id="283"/>
    <w:p>
      <w:pPr>
        <w:spacing w:after="0"/>
        <w:ind w:left="0"/>
        <w:jc w:val="both"/>
      </w:pPr>
      <w:r>
        <w:rPr>
          <w:rFonts w:ascii="Times New Roman"/>
          <w:b w:val="false"/>
          <w:i w:val="false"/>
          <w:color w:val="000000"/>
          <w:sz w:val="28"/>
        </w:rPr>
        <w:t xml:space="preserve">
      Полянское ауылдық округінің аумағында мал қорымы бар. </w:t>
      </w:r>
    </w:p>
    <w:bookmarkEnd w:id="28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2024 жылдың 1 қаңтарына Полянское ауылдық округінде ірі қара мал 1436 бас, оның ішінде аналық (сауын) мал басы 510 бас, ұсақ мал 608 бас, жылқылар 661 бас (</w:t>
      </w:r>
      <w:r>
        <w:rPr>
          <w:rFonts w:ascii="Times New Roman"/>
          <w:b w:val="false"/>
          <w:i w:val="false"/>
          <w:color w:val="000000"/>
          <w:sz w:val="28"/>
        </w:rPr>
        <w:t>№ 1 кесте</w:t>
      </w:r>
      <w:r>
        <w:rPr>
          <w:rFonts w:ascii="Times New Roman"/>
          <w:b w:val="false"/>
          <w:i w:val="false"/>
          <w:color w:val="000000"/>
          <w:sz w:val="28"/>
        </w:rPr>
        <w:t>) есептеледі, оның ішінде:</w:t>
      </w:r>
    </w:p>
    <w:bookmarkStart w:name="z422" w:id="284"/>
    <w:p>
      <w:pPr>
        <w:spacing w:after="0"/>
        <w:ind w:left="0"/>
        <w:jc w:val="both"/>
      </w:pPr>
      <w:r>
        <w:rPr>
          <w:rFonts w:ascii="Times New Roman"/>
          <w:b w:val="false"/>
          <w:i w:val="false"/>
          <w:color w:val="000000"/>
          <w:sz w:val="28"/>
        </w:rPr>
        <w:t>
      Прибрежный кентінде:</w:t>
      </w:r>
    </w:p>
    <w:bookmarkEnd w:id="284"/>
    <w:bookmarkStart w:name="z423" w:id="285"/>
    <w:p>
      <w:pPr>
        <w:spacing w:after="0"/>
        <w:ind w:left="0"/>
        <w:jc w:val="both"/>
      </w:pPr>
      <w:r>
        <w:rPr>
          <w:rFonts w:ascii="Times New Roman"/>
          <w:b w:val="false"/>
          <w:i w:val="false"/>
          <w:color w:val="000000"/>
          <w:sz w:val="28"/>
        </w:rPr>
        <w:t>
      ірі қара мал 120 бас, оның ішінде аналық (сауын) мал басы 52 бас, ұсақ мал 115 бас, жылқылар – 2 бас.</w:t>
      </w:r>
    </w:p>
    <w:bookmarkEnd w:id="285"/>
    <w:bookmarkStart w:name="z424" w:id="286"/>
    <w:p>
      <w:pPr>
        <w:spacing w:after="0"/>
        <w:ind w:left="0"/>
        <w:jc w:val="both"/>
      </w:pPr>
      <w:r>
        <w:rPr>
          <w:rFonts w:ascii="Times New Roman"/>
          <w:b w:val="false"/>
          <w:i w:val="false"/>
          <w:color w:val="000000"/>
          <w:sz w:val="28"/>
        </w:rPr>
        <w:t>
      Жайылымдар ауданы 3134 га құрайды.</w:t>
      </w:r>
    </w:p>
    <w:bookmarkEnd w:id="286"/>
    <w:bookmarkStart w:name="z425" w:id="287"/>
    <w:p>
      <w:pPr>
        <w:spacing w:after="0"/>
        <w:ind w:left="0"/>
        <w:jc w:val="both"/>
      </w:pPr>
      <w:r>
        <w:rPr>
          <w:rFonts w:ascii="Times New Roman"/>
          <w:b w:val="false"/>
          <w:i w:val="false"/>
          <w:color w:val="000000"/>
          <w:sz w:val="28"/>
        </w:rPr>
        <w:t>
      Полянское ауылында:</w:t>
      </w:r>
    </w:p>
    <w:bookmarkEnd w:id="287"/>
    <w:bookmarkStart w:name="z426" w:id="288"/>
    <w:p>
      <w:pPr>
        <w:spacing w:after="0"/>
        <w:ind w:left="0"/>
        <w:jc w:val="both"/>
      </w:pPr>
      <w:r>
        <w:rPr>
          <w:rFonts w:ascii="Times New Roman"/>
          <w:b w:val="false"/>
          <w:i w:val="false"/>
          <w:color w:val="000000"/>
          <w:sz w:val="28"/>
        </w:rPr>
        <w:t xml:space="preserve">
      ірі қара мал 193 бас, оның ішінде аналық (сауын) мал басы 50 бас, ұсақ мал 121 бас, жылқылар – 593 бас. </w:t>
      </w:r>
    </w:p>
    <w:bookmarkEnd w:id="288"/>
    <w:bookmarkStart w:name="z427" w:id="289"/>
    <w:p>
      <w:pPr>
        <w:spacing w:after="0"/>
        <w:ind w:left="0"/>
        <w:jc w:val="both"/>
      </w:pPr>
      <w:r>
        <w:rPr>
          <w:rFonts w:ascii="Times New Roman"/>
          <w:b w:val="false"/>
          <w:i w:val="false"/>
          <w:color w:val="000000"/>
          <w:sz w:val="28"/>
        </w:rPr>
        <w:t>
      Жайылымдар ауданы 980 га құрайды.</w:t>
      </w:r>
    </w:p>
    <w:bookmarkEnd w:id="289"/>
    <w:bookmarkStart w:name="z428" w:id="290"/>
    <w:p>
      <w:pPr>
        <w:spacing w:after="0"/>
        <w:ind w:left="0"/>
        <w:jc w:val="both"/>
      </w:pPr>
      <w:r>
        <w:rPr>
          <w:rFonts w:ascii="Times New Roman"/>
          <w:b w:val="false"/>
          <w:i w:val="false"/>
          <w:color w:val="000000"/>
          <w:sz w:val="28"/>
        </w:rPr>
        <w:t>
      Дородница ауылында:</w:t>
      </w:r>
    </w:p>
    <w:bookmarkEnd w:id="290"/>
    <w:bookmarkStart w:name="z429" w:id="291"/>
    <w:p>
      <w:pPr>
        <w:spacing w:after="0"/>
        <w:ind w:left="0"/>
        <w:jc w:val="both"/>
      </w:pPr>
      <w:r>
        <w:rPr>
          <w:rFonts w:ascii="Times New Roman"/>
          <w:b w:val="false"/>
          <w:i w:val="false"/>
          <w:color w:val="000000"/>
          <w:sz w:val="28"/>
        </w:rPr>
        <w:t xml:space="preserve">
      ірі қара мал 902 бас, оның ішінде аналық (сауын) мал басы 281 бас, ұсақ мал 30 бас, жылқылар – 62 бас. </w:t>
      </w:r>
    </w:p>
    <w:bookmarkEnd w:id="291"/>
    <w:bookmarkStart w:name="z430" w:id="292"/>
    <w:p>
      <w:pPr>
        <w:spacing w:after="0"/>
        <w:ind w:left="0"/>
        <w:jc w:val="both"/>
      </w:pPr>
      <w:r>
        <w:rPr>
          <w:rFonts w:ascii="Times New Roman"/>
          <w:b w:val="false"/>
          <w:i w:val="false"/>
          <w:color w:val="000000"/>
          <w:sz w:val="28"/>
        </w:rPr>
        <w:t>
      Жайылымдар ауданы 1005 га құрайды.</w:t>
      </w:r>
    </w:p>
    <w:bookmarkEnd w:id="292"/>
    <w:bookmarkStart w:name="z431" w:id="293"/>
    <w:p>
      <w:pPr>
        <w:spacing w:after="0"/>
        <w:ind w:left="0"/>
        <w:jc w:val="both"/>
      </w:pPr>
      <w:r>
        <w:rPr>
          <w:rFonts w:ascii="Times New Roman"/>
          <w:b w:val="false"/>
          <w:i w:val="false"/>
          <w:color w:val="000000"/>
          <w:sz w:val="28"/>
        </w:rPr>
        <w:t>
      Васильевка ауылында:</w:t>
      </w:r>
    </w:p>
    <w:bookmarkEnd w:id="293"/>
    <w:bookmarkStart w:name="z432" w:id="294"/>
    <w:p>
      <w:pPr>
        <w:spacing w:after="0"/>
        <w:ind w:left="0"/>
        <w:jc w:val="both"/>
      </w:pPr>
      <w:r>
        <w:rPr>
          <w:rFonts w:ascii="Times New Roman"/>
          <w:b w:val="false"/>
          <w:i w:val="false"/>
          <w:color w:val="000000"/>
          <w:sz w:val="28"/>
        </w:rPr>
        <w:t xml:space="preserve">
      ірі қара мал 200 бас, оның ішінде аналық (сауын) мал басы 113 бас, ұсақ мал 300 бас, жылқылар – 3 бас. </w:t>
      </w:r>
    </w:p>
    <w:bookmarkEnd w:id="294"/>
    <w:bookmarkStart w:name="z433" w:id="295"/>
    <w:p>
      <w:pPr>
        <w:spacing w:after="0"/>
        <w:ind w:left="0"/>
        <w:jc w:val="both"/>
      </w:pPr>
      <w:r>
        <w:rPr>
          <w:rFonts w:ascii="Times New Roman"/>
          <w:b w:val="false"/>
          <w:i w:val="false"/>
          <w:color w:val="000000"/>
          <w:sz w:val="28"/>
        </w:rPr>
        <w:t>
      Жайылымдар ауданы 1051 гақұрайды.</w:t>
      </w:r>
    </w:p>
    <w:bookmarkEnd w:id="295"/>
    <w:bookmarkStart w:name="z434" w:id="296"/>
    <w:p>
      <w:pPr>
        <w:spacing w:after="0"/>
        <w:ind w:left="0"/>
        <w:jc w:val="both"/>
      </w:pPr>
      <w:r>
        <w:rPr>
          <w:rFonts w:ascii="Times New Roman"/>
          <w:b w:val="false"/>
          <w:i w:val="false"/>
          <w:color w:val="000000"/>
          <w:sz w:val="28"/>
        </w:rPr>
        <w:t>
      Заводинка станциясында:</w:t>
      </w:r>
    </w:p>
    <w:bookmarkEnd w:id="296"/>
    <w:bookmarkStart w:name="z435" w:id="297"/>
    <w:p>
      <w:pPr>
        <w:spacing w:after="0"/>
        <w:ind w:left="0"/>
        <w:jc w:val="both"/>
      </w:pPr>
      <w:r>
        <w:rPr>
          <w:rFonts w:ascii="Times New Roman"/>
          <w:b w:val="false"/>
          <w:i w:val="false"/>
          <w:color w:val="000000"/>
          <w:sz w:val="28"/>
        </w:rPr>
        <w:t xml:space="preserve">
      ірі қара мал 21 бас, оның ішінде аналық (сауын) мал басы 14 бас, ұсақ мал 42 бас, жылқылар – 1 бас. </w:t>
      </w:r>
    </w:p>
    <w:bookmarkEnd w:id="297"/>
    <w:bookmarkStart w:name="z436" w:id="298"/>
    <w:p>
      <w:pPr>
        <w:spacing w:after="0"/>
        <w:ind w:left="0"/>
        <w:jc w:val="both"/>
      </w:pPr>
      <w:r>
        <w:rPr>
          <w:rFonts w:ascii="Times New Roman"/>
          <w:b w:val="false"/>
          <w:i w:val="false"/>
          <w:color w:val="000000"/>
          <w:sz w:val="28"/>
        </w:rPr>
        <w:t>
      Жайылымдар ауданы 59 га құрайды.</w:t>
      </w:r>
    </w:p>
    <w:bookmarkEnd w:id="298"/>
    <w:bookmarkStart w:name="z437" w:id="299"/>
    <w:p>
      <w:pPr>
        <w:spacing w:after="0"/>
        <w:ind w:left="0"/>
        <w:jc w:val="left"/>
      </w:pPr>
      <w:r>
        <w:rPr>
          <w:rFonts w:ascii="Times New Roman"/>
          <w:b/>
          <w:i w:val="false"/>
          <w:color w:val="000000"/>
        </w:rPr>
        <w:t xml:space="preserve"> Полянское ауылдық округі бойынша ауыл шаруашылығы жануарларының саны туралы деректер</w:t>
      </w:r>
    </w:p>
    <w:bookmarkEnd w:id="299"/>
    <w:bookmarkStart w:name="z438" w:id="300"/>
    <w:p>
      <w:pPr>
        <w:spacing w:after="0"/>
        <w:ind w:left="0"/>
        <w:jc w:val="both"/>
      </w:pPr>
      <w:r>
        <w:rPr>
          <w:rFonts w:ascii="Times New Roman"/>
          <w:b w:val="false"/>
          <w:i w:val="false"/>
          <w:color w:val="000000"/>
          <w:sz w:val="28"/>
        </w:rPr>
        <w:t>
      № 1 кесте</w:t>
      </w:r>
    </w:p>
    <w:bookmarkEnd w:id="3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құрылымдары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Прибрежный кенті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Полянское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Дородница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Васильевка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Заводинка станциясы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r>
    </w:tbl>
    <w:bookmarkStart w:name="z439" w:id="301"/>
    <w:p>
      <w:pPr>
        <w:spacing w:after="0"/>
        <w:ind w:left="0"/>
        <w:jc w:val="both"/>
      </w:pPr>
      <w:r>
        <w:rPr>
          <w:rFonts w:ascii="Times New Roman"/>
          <w:b w:val="false"/>
          <w:i w:val="false"/>
          <w:color w:val="000000"/>
          <w:sz w:val="28"/>
        </w:rPr>
        <w:t xml:space="preserve">
      Полянское ауылдық округі бойынша ауыл шаруашылығы жануарларын жайылымдық алқаптармен қамтамасыз ету үшін жалпы 29285 га бар, елді мекендер шегінде 6229 га жайылымдар есептелген. </w:t>
      </w:r>
    </w:p>
    <w:bookmarkEnd w:id="30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Жоғарыда айтылғандар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мұқтаждықтары үшін (Прибрежный кенті, Полянское ауылы, Васильевка ауылы, Дородница ауылы, Заводинка станциясы) елді мекендердің қолда бар жайылымдық жерлерінде ауыл шаруашылығы жануарларының аналық (сауын) мал басын ұстау бойынша 6229 га мөлшерінде қажеттілік 952 га құрайды (</w:t>
      </w:r>
      <w:r>
        <w:rPr>
          <w:rFonts w:ascii="Times New Roman"/>
          <w:b w:val="false"/>
          <w:i w:val="false"/>
          <w:color w:val="000000"/>
          <w:sz w:val="28"/>
        </w:rPr>
        <w:t>№2 кесте</w:t>
      </w:r>
      <w:r>
        <w:rPr>
          <w:rFonts w:ascii="Times New Roman"/>
          <w:b w:val="false"/>
          <w:i w:val="false"/>
          <w:color w:val="000000"/>
          <w:sz w:val="28"/>
        </w:rPr>
        <w:t>).</w:t>
      </w:r>
    </w:p>
    <w:bookmarkStart w:name="z441" w:id="302"/>
    <w:p>
      <w:pPr>
        <w:spacing w:after="0"/>
        <w:ind w:left="0"/>
        <w:jc w:val="both"/>
      </w:pPr>
      <w:r>
        <w:rPr>
          <w:rFonts w:ascii="Times New Roman"/>
          <w:b w:val="false"/>
          <w:i w:val="false"/>
          <w:color w:val="000000"/>
          <w:sz w:val="28"/>
        </w:rPr>
        <w:t>
      №2 кесте</w:t>
      </w:r>
    </w:p>
    <w:bookmarkEnd w:id="3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Артылғаны,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Прибрежный кенті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Полянское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Дородница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Васильевка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Заводинка станциясы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5277</w:t>
            </w:r>
          </w:p>
        </w:tc>
      </w:tr>
    </w:tbl>
    <w:p>
      <w:pPr>
        <w:spacing w:after="0"/>
        <w:ind w:left="0"/>
        <w:jc w:val="left"/>
      </w:pPr>
    </w:p>
    <w:p>
      <w:pPr>
        <w:spacing w:after="0"/>
        <w:ind w:left="0"/>
        <w:jc w:val="both"/>
      </w:pPr>
      <w:r>
        <w:rPr>
          <w:rFonts w:ascii="Times New Roman"/>
          <w:b w:val="false"/>
          <w:i w:val="false"/>
          <w:color w:val="000000"/>
          <w:sz w:val="28"/>
        </w:rPr>
        <w:t>
      Жергілікті халықтың басқа ауыл шаруашылығы жануарларының жайылымы ірі қара мал басына қалыпты жағдайдағы жүктемесі – 3 га, ұсақ мал – 0,5 га, жылқылар – 5 га, сонымен қатар елді мекендер шегінде жүзеге асырылады (</w:t>
      </w:r>
      <w:r>
        <w:rPr>
          <w:rFonts w:ascii="Times New Roman"/>
          <w:b w:val="false"/>
          <w:i w:val="false"/>
          <w:color w:val="000000"/>
          <w:sz w:val="28"/>
        </w:rPr>
        <w:t>№ 3 кесте</w:t>
      </w:r>
      <w:r>
        <w:rPr>
          <w:rFonts w:ascii="Times New Roman"/>
          <w:b w:val="false"/>
          <w:i w:val="false"/>
          <w:color w:val="000000"/>
          <w:sz w:val="28"/>
        </w:rPr>
        <w:t>).</w:t>
      </w:r>
    </w:p>
    <w:bookmarkStart w:name="z443" w:id="303"/>
    <w:p>
      <w:pPr>
        <w:spacing w:after="0"/>
        <w:ind w:left="0"/>
        <w:jc w:val="both"/>
      </w:pPr>
      <w:r>
        <w:rPr>
          <w:rFonts w:ascii="Times New Roman"/>
          <w:b w:val="false"/>
          <w:i w:val="false"/>
          <w:color w:val="000000"/>
          <w:sz w:val="28"/>
        </w:rPr>
        <w:t>
      № 3 кесте</w:t>
      </w:r>
    </w:p>
    <w:bookmarkEnd w:id="3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Прибрежный кенті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Полянское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Дородница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Васильевка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Заводинка станциясы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w:t>
            </w:r>
          </w:p>
        </w:tc>
      </w:tr>
    </w:tbl>
    <w:bookmarkStart w:name="z444" w:id="304"/>
    <w:p>
      <w:pPr>
        <w:spacing w:after="0"/>
        <w:ind w:left="0"/>
        <w:jc w:val="both"/>
      </w:pPr>
      <w:r>
        <w:rPr>
          <w:rFonts w:ascii="Times New Roman"/>
          <w:b w:val="false"/>
          <w:i w:val="false"/>
          <w:color w:val="000000"/>
          <w:sz w:val="28"/>
        </w:rPr>
        <w:t xml:space="preserve">
      Прибрежный кентінің жергілікті халқының малын жаю үшін үйір ұйымдастырылған – Прибрежный кентінен солтүстік-батысқа қарай, суат-Маралий бұлағы. </w:t>
      </w:r>
    </w:p>
    <w:bookmarkEnd w:id="304"/>
    <w:bookmarkStart w:name="z445" w:id="305"/>
    <w:p>
      <w:pPr>
        <w:spacing w:after="0"/>
        <w:ind w:left="0"/>
        <w:jc w:val="both"/>
      </w:pPr>
      <w:r>
        <w:rPr>
          <w:rFonts w:ascii="Times New Roman"/>
          <w:b w:val="false"/>
          <w:i w:val="false"/>
          <w:color w:val="000000"/>
          <w:sz w:val="28"/>
        </w:rPr>
        <w:t>
      Полянское ауылы халқының малын жаю үшін 2 үйір ұйымдастырылған: 1-үйір – Полянское ауылынан батысқа қарай, суат- Таволжанка жылғасы; 2-үйір – Полянское ауылынан оңтүстік-батысқа қарай, суат- Таволжанка жылғасы, бұлақтар.</w:t>
      </w:r>
    </w:p>
    <w:bookmarkEnd w:id="305"/>
    <w:bookmarkStart w:name="z446" w:id="306"/>
    <w:p>
      <w:pPr>
        <w:spacing w:after="0"/>
        <w:ind w:left="0"/>
        <w:jc w:val="both"/>
      </w:pPr>
      <w:r>
        <w:rPr>
          <w:rFonts w:ascii="Times New Roman"/>
          <w:b w:val="false"/>
          <w:i w:val="false"/>
          <w:color w:val="000000"/>
          <w:sz w:val="28"/>
        </w:rPr>
        <w:t xml:space="preserve">
      Дородница ауылы халқының малын жаю үшін 1 үйір ұйымдастырылған – Дородница ауылынан солтүстік-батысқа қарай, суат-Таволжанка жылғасы. </w:t>
      </w:r>
    </w:p>
    <w:bookmarkEnd w:id="306"/>
    <w:bookmarkStart w:name="z447" w:id="307"/>
    <w:p>
      <w:pPr>
        <w:spacing w:after="0"/>
        <w:ind w:left="0"/>
        <w:jc w:val="both"/>
      </w:pPr>
      <w:r>
        <w:rPr>
          <w:rFonts w:ascii="Times New Roman"/>
          <w:b w:val="false"/>
          <w:i w:val="false"/>
          <w:color w:val="000000"/>
          <w:sz w:val="28"/>
        </w:rPr>
        <w:t xml:space="preserve">
      Васильевка ауылы халқының малын жаю үшін 1 үйір ұйымдастырылған – Васильевка ауылынан солтүстікке қарай, суат- Огневка, Терентьев ключ жылғасы. </w:t>
      </w:r>
    </w:p>
    <w:bookmarkEnd w:id="307"/>
    <w:bookmarkStart w:name="z448" w:id="308"/>
    <w:p>
      <w:pPr>
        <w:spacing w:after="0"/>
        <w:ind w:left="0"/>
        <w:jc w:val="both"/>
      </w:pPr>
      <w:r>
        <w:rPr>
          <w:rFonts w:ascii="Times New Roman"/>
          <w:b w:val="false"/>
          <w:i w:val="false"/>
          <w:color w:val="000000"/>
          <w:sz w:val="28"/>
        </w:rPr>
        <w:t>
      Заводинка станциясының халқының малын жаю үшін 1 үйір ұйымдастырылған – Заводинка станциясының батысқа қарай, суат-бұлақтар.</w:t>
      </w:r>
    </w:p>
    <w:bookmarkEnd w:id="308"/>
    <w:bookmarkStart w:name="z449" w:id="309"/>
    <w:p>
      <w:pPr>
        <w:spacing w:after="0"/>
        <w:ind w:left="0"/>
        <w:jc w:val="both"/>
      </w:pPr>
      <w:r>
        <w:rPr>
          <w:rFonts w:ascii="Times New Roman"/>
          <w:b w:val="false"/>
          <w:i w:val="false"/>
          <w:color w:val="000000"/>
          <w:sz w:val="28"/>
        </w:rPr>
        <w:t xml:space="preserve">
      Полянское ауылдық округінің жауапкершілігі шектеулі серіктестіктеріндегі (бұдан әрі -ЖШС), шаруа және фермер шаруашылықтарындағы мал басы: ірі қара мал - 876 басты, ұсақ қарамал - 242 басты, жылқылар 588 басты құрайды. </w:t>
      </w:r>
    </w:p>
    <w:bookmarkEnd w:id="30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ЖШС, шаруа және фермер қожалықтардағы жайылымдар ауданы 9965,59 га құрайды (</w:t>
      </w:r>
      <w:r>
        <w:rPr>
          <w:rFonts w:ascii="Times New Roman"/>
          <w:b w:val="false"/>
          <w:i w:val="false"/>
          <w:color w:val="000000"/>
          <w:sz w:val="28"/>
        </w:rPr>
        <w:t>№ 4 кесте</w:t>
      </w:r>
      <w:r>
        <w:rPr>
          <w:rFonts w:ascii="Times New Roman"/>
          <w:b w:val="false"/>
          <w:i w:val="false"/>
          <w:color w:val="000000"/>
          <w:sz w:val="28"/>
        </w:rPr>
        <w:t xml:space="preserve">). </w:t>
      </w:r>
    </w:p>
    <w:bookmarkStart w:name="z451" w:id="310"/>
    <w:p>
      <w:pPr>
        <w:spacing w:after="0"/>
        <w:ind w:left="0"/>
        <w:jc w:val="left"/>
      </w:pPr>
      <w:r>
        <w:rPr>
          <w:rFonts w:ascii="Times New Roman"/>
          <w:b/>
          <w:i w:val="false"/>
          <w:color w:val="000000"/>
        </w:rPr>
        <w:t xml:space="preserve"> Полянское ауылдық округі бойынша ауыл шаруашылығы өндірушілерінің ауыл шаруашылығы жануарларының мал басын орналастыру үшін жайылымдарды қайта бөлу жөніндегі мәліметтер</w:t>
      </w:r>
    </w:p>
    <w:bookmarkEnd w:id="310"/>
    <w:bookmarkStart w:name="z452" w:id="311"/>
    <w:p>
      <w:pPr>
        <w:spacing w:after="0"/>
        <w:ind w:left="0"/>
        <w:jc w:val="both"/>
      </w:pPr>
      <w:r>
        <w:rPr>
          <w:rFonts w:ascii="Times New Roman"/>
          <w:b w:val="false"/>
          <w:i w:val="false"/>
          <w:color w:val="000000"/>
          <w:sz w:val="28"/>
        </w:rPr>
        <w:t>
      № 4 кесте</w:t>
      </w:r>
    </w:p>
    <w:bookmarkEnd w:id="3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 бойынша малдың бары,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"Мойылды-Байконур"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6586,59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"Санур-Агро"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"Первороссийское"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"Дородница"ЖШС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"Агро-50"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"Макарьево"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"Дородница"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"Антюхов В.М."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"Кондратьев С.Г."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"Файзрахманов Т."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9965,59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5689</w:t>
            </w:r>
          </w:p>
        </w:tc>
      </w:tr>
    </w:tbl>
    <w:bookmarkStart w:name="z453" w:id="312"/>
    <w:p>
      <w:pPr>
        <w:spacing w:after="0"/>
        <w:ind w:left="0"/>
        <w:jc w:val="both"/>
      </w:pPr>
      <w:r>
        <w:rPr>
          <w:rFonts w:ascii="Times New Roman"/>
          <w:b w:val="false"/>
          <w:i w:val="false"/>
          <w:color w:val="000000"/>
          <w:sz w:val="28"/>
        </w:rPr>
        <w:t>
      "Макарьево" шаруа қожалығындағы қалыптасқан 291 га мөлшеріндегі жайылымдық алқаптардың қажеттілігін елді мекендердің жерлеріндегі ауыл шаруашылығы жануарларының жайылымы есебінен, "Дородница" шаруа қожалығына қажетті 1714 га мөлшеріндегі жайылымдық алқаптарды "Дородница" ЖШС жерлерінен және босалқы жерлерден.</w:t>
      </w:r>
    </w:p>
    <w:bookmarkEnd w:id="3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Полянское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1- қосымша</w:t>
            </w:r>
          </w:p>
        </w:tc>
      </w:tr>
    </w:tbl>
    <w:bookmarkStart w:name="z455" w:id="31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Алтай ауданының Полянское ауылдық округі аумағында жайылымдардың орналасу схемасы (картасы)</w:t>
      </w:r>
    </w:p>
    <w:bookmarkEnd w:id="313"/>
    <w:bookmarkStart w:name="z456" w:id="314"/>
    <w:p>
      <w:pPr>
        <w:spacing w:after="0"/>
        <w:ind w:left="0"/>
        <w:jc w:val="both"/>
      </w:pPr>
      <w:r>
        <w:rPr>
          <w:rFonts w:ascii="Times New Roman"/>
          <w:b w:val="false"/>
          <w:i w:val="false"/>
          <w:color w:val="000000"/>
          <w:sz w:val="28"/>
        </w:rPr>
        <w:t xml:space="preserve">
      </w:t>
      </w:r>
    </w:p>
    <w:bookmarkEnd w:id="314"/>
    <w:p>
      <w:pPr>
        <w:spacing w:after="0"/>
        <w:ind w:left="0"/>
        <w:jc w:val="both"/>
      </w:pPr>
      <w:r>
        <w:drawing>
          <wp:inline distT="0" distB="0" distL="0" distR="0">
            <wp:extent cx="7810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Полянское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2- қосымша</w:t>
            </w:r>
          </w:p>
        </w:tc>
      </w:tr>
    </w:tbl>
    <w:bookmarkStart w:name="z458" w:id="315"/>
    <w:p>
      <w:pPr>
        <w:spacing w:after="0"/>
        <w:ind w:left="0"/>
        <w:jc w:val="left"/>
      </w:pPr>
      <w:r>
        <w:rPr>
          <w:rFonts w:ascii="Times New Roman"/>
          <w:b/>
          <w:i w:val="false"/>
          <w:color w:val="000000"/>
        </w:rPr>
        <w:t xml:space="preserve"> Жайылым айналымдарының қолайлы схемалары</w:t>
      </w:r>
    </w:p>
    <w:bookmarkEnd w:id="3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үйір (табын) үшін төрт танапты жайылым айналымының схемасы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bl>
    <w:bookmarkStart w:name="z459" w:id="316"/>
    <w:p>
      <w:pPr>
        <w:spacing w:after="0"/>
        <w:ind w:left="0"/>
        <w:jc w:val="both"/>
      </w:pPr>
      <w:r>
        <w:rPr>
          <w:rFonts w:ascii="Times New Roman"/>
          <w:b w:val="false"/>
          <w:i w:val="false"/>
          <w:color w:val="000000"/>
          <w:sz w:val="28"/>
        </w:rPr>
        <w:t>
      (К-Ж-К) көктем- жаз-күз</w:t>
      </w:r>
    </w:p>
    <w:bookmarkEnd w:id="3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Полянское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3- қосымша</w:t>
            </w:r>
          </w:p>
        </w:tc>
      </w:tr>
    </w:tbl>
    <w:bookmarkStart w:name="z461" w:id="31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317"/>
    <w:bookmarkStart w:name="z462" w:id="318"/>
    <w:p>
      <w:pPr>
        <w:spacing w:after="0"/>
        <w:ind w:left="0"/>
        <w:jc w:val="both"/>
      </w:pPr>
      <w:r>
        <w:rPr>
          <w:rFonts w:ascii="Times New Roman"/>
          <w:b w:val="false"/>
          <w:i w:val="false"/>
          <w:color w:val="000000"/>
          <w:sz w:val="28"/>
        </w:rPr>
        <w:t xml:space="preserve">
      </w:t>
      </w:r>
    </w:p>
    <w:bookmarkEnd w:id="318"/>
    <w:p>
      <w:pPr>
        <w:spacing w:after="0"/>
        <w:ind w:left="0"/>
        <w:jc w:val="both"/>
      </w:pPr>
      <w:r>
        <w:drawing>
          <wp:inline distT="0" distB="0" distL="0" distR="0">
            <wp:extent cx="78105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Полянское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4- қосымша</w:t>
            </w:r>
          </w:p>
        </w:tc>
      </w:tr>
    </w:tbl>
    <w:bookmarkStart w:name="z464" w:id="31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319"/>
    <w:bookmarkStart w:name="z465" w:id="320"/>
    <w:p>
      <w:pPr>
        <w:spacing w:after="0"/>
        <w:ind w:left="0"/>
        <w:jc w:val="both"/>
      </w:pPr>
      <w:r>
        <w:rPr>
          <w:rFonts w:ascii="Times New Roman"/>
          <w:b w:val="false"/>
          <w:i w:val="false"/>
          <w:color w:val="000000"/>
          <w:sz w:val="28"/>
        </w:rPr>
        <w:t xml:space="preserve">
      </w:t>
      </w:r>
    </w:p>
    <w:bookmarkEnd w:id="320"/>
    <w:p>
      <w:pPr>
        <w:spacing w:after="0"/>
        <w:ind w:left="0"/>
        <w:jc w:val="both"/>
      </w:pPr>
      <w:r>
        <w:drawing>
          <wp:inline distT="0" distB="0" distL="0" distR="0">
            <wp:extent cx="7810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Полянское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5- қосымша</w:t>
            </w:r>
          </w:p>
        </w:tc>
      </w:tr>
    </w:tbl>
    <w:bookmarkStart w:name="z467" w:id="321"/>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21"/>
    <w:bookmarkStart w:name="z468" w:id="322"/>
    <w:p>
      <w:pPr>
        <w:spacing w:after="0"/>
        <w:ind w:left="0"/>
        <w:jc w:val="both"/>
      </w:pPr>
      <w:r>
        <w:rPr>
          <w:rFonts w:ascii="Times New Roman"/>
          <w:b w:val="false"/>
          <w:i w:val="false"/>
          <w:color w:val="000000"/>
          <w:sz w:val="28"/>
        </w:rPr>
        <w:t xml:space="preserve">
      </w:t>
      </w:r>
    </w:p>
    <w:bookmarkEnd w:id="322"/>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Полянское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6- қосымша</w:t>
            </w:r>
          </w:p>
        </w:tc>
      </w:tr>
    </w:tbl>
    <w:bookmarkStart w:name="z470" w:id="323"/>
    <w:p>
      <w:pPr>
        <w:spacing w:after="0"/>
        <w:ind w:left="0"/>
        <w:jc w:val="left"/>
      </w:pPr>
      <w:r>
        <w:rPr>
          <w:rFonts w:ascii="Times New Roman"/>
          <w:b/>
          <w:i w:val="false"/>
          <w:color w:val="000000"/>
        </w:rPr>
        <w:t xml:space="preserve">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23"/>
    <w:bookmarkStart w:name="z471" w:id="324"/>
    <w:p>
      <w:pPr>
        <w:spacing w:after="0"/>
        <w:ind w:left="0"/>
        <w:jc w:val="both"/>
      </w:pPr>
      <w:r>
        <w:rPr>
          <w:rFonts w:ascii="Times New Roman"/>
          <w:b w:val="false"/>
          <w:i w:val="false"/>
          <w:color w:val="000000"/>
          <w:sz w:val="28"/>
        </w:rPr>
        <w:t xml:space="preserve">
      </w:t>
      </w:r>
    </w:p>
    <w:bookmarkEnd w:id="324"/>
    <w:p>
      <w:pPr>
        <w:spacing w:after="0"/>
        <w:ind w:left="0"/>
        <w:jc w:val="both"/>
      </w:pPr>
      <w:r>
        <w:drawing>
          <wp:inline distT="0" distB="0" distL="0" distR="0">
            <wp:extent cx="78105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Полянское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7- қосымша</w:t>
            </w:r>
          </w:p>
        </w:tc>
      </w:tr>
    </w:tbl>
    <w:bookmarkStart w:name="z473" w:id="32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w:t>
      </w:r>
    </w:p>
    <w:bookmarkEnd w:id="3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Шалғайдағы жайылымдарға дануарлардың жайылу мерзімі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Шалғайдағы жайылымдардан жануарларды қайтару мерзімі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Полянское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мәслихатының </w:t>
            </w:r>
            <w:r>
              <w:br/>
            </w:r>
            <w:r>
              <w:rPr>
                <w:rFonts w:ascii="Times New Roman"/>
                <w:b w:val="false"/>
                <w:i w:val="false"/>
                <w:color w:val="000000"/>
                <w:sz w:val="20"/>
              </w:rPr>
              <w:t xml:space="preserve">2024 жылғы 6 наурыздағы </w:t>
            </w:r>
            <w:r>
              <w:br/>
            </w:r>
            <w:r>
              <w:rPr>
                <w:rFonts w:ascii="Times New Roman"/>
                <w:b w:val="false"/>
                <w:i w:val="false"/>
                <w:color w:val="000000"/>
                <w:sz w:val="20"/>
              </w:rPr>
              <w:t xml:space="preserve">№ 12/8-VIII шешіміне </w:t>
            </w:r>
            <w:r>
              <w:br/>
            </w:r>
            <w:r>
              <w:rPr>
                <w:rFonts w:ascii="Times New Roman"/>
                <w:b w:val="false"/>
                <w:i w:val="false"/>
                <w:color w:val="000000"/>
                <w:sz w:val="20"/>
              </w:rPr>
              <w:t>8-қосымша</w:t>
            </w:r>
          </w:p>
        </w:tc>
      </w:tr>
    </w:tbl>
    <w:bookmarkStart w:name="z475" w:id="326"/>
    <w:p>
      <w:pPr>
        <w:spacing w:after="0"/>
        <w:ind w:left="0"/>
        <w:jc w:val="left"/>
      </w:pPr>
      <w:r>
        <w:rPr>
          <w:rFonts w:ascii="Times New Roman"/>
          <w:b/>
          <w:i w:val="false"/>
          <w:color w:val="000000"/>
        </w:rPr>
        <w:t xml:space="preserve"> Алтай ауданының Северный ауылдық округінде 2024-2025 жылдарға арналған жайылымдарды басқару және оларды пайдалану жөніндегі жоспары</w:t>
      </w:r>
    </w:p>
    <w:bookmarkEnd w:id="326"/>
    <w:p>
      <w:pPr>
        <w:spacing w:after="0"/>
        <w:ind w:left="0"/>
        <w:jc w:val="left"/>
      </w:pPr>
    </w:p>
    <w:p>
      <w:pPr>
        <w:spacing w:after="0"/>
        <w:ind w:left="0"/>
        <w:jc w:val="both"/>
      </w:pPr>
      <w:r>
        <w:rPr>
          <w:rFonts w:ascii="Times New Roman"/>
          <w:b w:val="false"/>
          <w:i w:val="false"/>
          <w:color w:val="000000"/>
          <w:sz w:val="28"/>
        </w:rPr>
        <w:t>
      Осы Алтай ауданының Северный ауылдық округінде 2024-2025 жылдарға арналған жайылымдарды басқару және оларды пайдалану жөніндегі жоспары (бұдан әрі-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 Ауыл шаруашылығы министрінің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Start w:name="z477" w:id="327"/>
    <w:p>
      <w:pPr>
        <w:spacing w:after="0"/>
        <w:ind w:left="0"/>
        <w:jc w:val="both"/>
      </w:pPr>
      <w:r>
        <w:rPr>
          <w:rFonts w:ascii="Times New Roman"/>
          <w:b w:val="false"/>
          <w:i w:val="false"/>
          <w:color w:val="000000"/>
          <w:sz w:val="28"/>
        </w:rPr>
        <w:t>
      Жоспар жайылымдарды ұтымды пайдалану, жемшөп қажеттілігін тұрақты қамтамасыз ету және жайылымдардың тозу үрдісін болдырмау мақсатында қабылданады.</w:t>
      </w:r>
    </w:p>
    <w:bookmarkEnd w:id="327"/>
    <w:bookmarkStart w:name="z478" w:id="328"/>
    <w:p>
      <w:pPr>
        <w:spacing w:after="0"/>
        <w:ind w:left="0"/>
        <w:jc w:val="both"/>
      </w:pPr>
      <w:r>
        <w:rPr>
          <w:rFonts w:ascii="Times New Roman"/>
          <w:b w:val="false"/>
          <w:i w:val="false"/>
          <w:color w:val="000000"/>
          <w:sz w:val="28"/>
        </w:rPr>
        <w:t>
      Жоспар:</w:t>
      </w:r>
    </w:p>
    <w:bookmarkEnd w:id="32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Алтай ауданының Северный ауылдық округі аумағында жайылымдардың орналасу схемасын (картасын)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графигін (</w:t>
      </w:r>
      <w:r>
        <w:rPr>
          <w:rFonts w:ascii="Times New Roman"/>
          <w:b w:val="false"/>
          <w:i w:val="false"/>
          <w:color w:val="000000"/>
          <w:sz w:val="28"/>
        </w:rPr>
        <w:t>7-қосымша</w:t>
      </w:r>
      <w:r>
        <w:rPr>
          <w:rFonts w:ascii="Times New Roman"/>
          <w:b w:val="false"/>
          <w:i w:val="false"/>
          <w:color w:val="000000"/>
          <w:sz w:val="28"/>
        </w:rPr>
        <w:t>) құрайды;</w:t>
      </w:r>
    </w:p>
    <w:bookmarkStart w:name="z486" w:id="329"/>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329"/>
    <w:bookmarkStart w:name="z487" w:id="330"/>
    <w:p>
      <w:pPr>
        <w:spacing w:after="0"/>
        <w:ind w:left="0"/>
        <w:jc w:val="both"/>
      </w:pPr>
      <w:r>
        <w:rPr>
          <w:rFonts w:ascii="Times New Roman"/>
          <w:b w:val="false"/>
          <w:i w:val="false"/>
          <w:color w:val="000000"/>
          <w:sz w:val="28"/>
        </w:rPr>
        <w:t>
      Әкімшілік-аумақтық бөлінісі бойынша Северный ауылдық округінде 3 елді мекен бар.</w:t>
      </w:r>
    </w:p>
    <w:bookmarkEnd w:id="330"/>
    <w:bookmarkStart w:name="z488" w:id="331"/>
    <w:p>
      <w:pPr>
        <w:spacing w:after="0"/>
        <w:ind w:left="0"/>
        <w:jc w:val="both"/>
      </w:pPr>
      <w:r>
        <w:rPr>
          <w:rFonts w:ascii="Times New Roman"/>
          <w:b w:val="false"/>
          <w:i w:val="false"/>
          <w:color w:val="000000"/>
          <w:sz w:val="28"/>
        </w:rPr>
        <w:t xml:space="preserve">
      Северный ауылдық округі аумағының жалпы ауданы 46806 га, оның ішінде егістіктер – 5553 га, жайылымдық жерлер – 36217 га. </w:t>
      </w:r>
    </w:p>
    <w:bookmarkEnd w:id="331"/>
    <w:bookmarkStart w:name="z489" w:id="332"/>
    <w:p>
      <w:pPr>
        <w:spacing w:after="0"/>
        <w:ind w:left="0"/>
        <w:jc w:val="both"/>
      </w:pPr>
      <w:r>
        <w:rPr>
          <w:rFonts w:ascii="Times New Roman"/>
          <w:b w:val="false"/>
          <w:i w:val="false"/>
          <w:color w:val="000000"/>
          <w:sz w:val="28"/>
        </w:rPr>
        <w:t xml:space="preserve">
      Санаттары бойынша жерлер бөлінісі: </w:t>
      </w:r>
    </w:p>
    <w:bookmarkEnd w:id="332"/>
    <w:bookmarkStart w:name="z490" w:id="333"/>
    <w:p>
      <w:pPr>
        <w:spacing w:after="0"/>
        <w:ind w:left="0"/>
        <w:jc w:val="both"/>
      </w:pPr>
      <w:r>
        <w:rPr>
          <w:rFonts w:ascii="Times New Roman"/>
          <w:b w:val="false"/>
          <w:i w:val="false"/>
          <w:color w:val="000000"/>
          <w:sz w:val="28"/>
        </w:rPr>
        <w:t>
      ауыл шаруашылығы мақсатындағы жерлер – 21176 га;</w:t>
      </w:r>
    </w:p>
    <w:bookmarkEnd w:id="333"/>
    <w:bookmarkStart w:name="z491" w:id="334"/>
    <w:p>
      <w:pPr>
        <w:spacing w:after="0"/>
        <w:ind w:left="0"/>
        <w:jc w:val="both"/>
      </w:pPr>
      <w:r>
        <w:rPr>
          <w:rFonts w:ascii="Times New Roman"/>
          <w:b w:val="false"/>
          <w:i w:val="false"/>
          <w:color w:val="000000"/>
          <w:sz w:val="28"/>
        </w:rPr>
        <w:t>
      елді мекендер жерлері – 3473 га;</w:t>
      </w:r>
    </w:p>
    <w:bookmarkEnd w:id="334"/>
    <w:bookmarkStart w:name="z492" w:id="335"/>
    <w:p>
      <w:pPr>
        <w:spacing w:after="0"/>
        <w:ind w:left="0"/>
        <w:jc w:val="both"/>
      </w:pPr>
      <w:r>
        <w:rPr>
          <w:rFonts w:ascii="Times New Roman"/>
          <w:b w:val="false"/>
          <w:i w:val="false"/>
          <w:color w:val="000000"/>
          <w:sz w:val="28"/>
        </w:rPr>
        <w:t>
      өнеркәсіп, көлік, байланыс, ғарыш қызметі мұқтажына арналған, қорғаныс, ұлттық қауіпсіздік және өзге де ауыл шаруашылығы мақсатына арналмаған жерлер – 0,3 га;</w:t>
      </w:r>
    </w:p>
    <w:bookmarkEnd w:id="335"/>
    <w:bookmarkStart w:name="z493" w:id="336"/>
    <w:p>
      <w:pPr>
        <w:spacing w:after="0"/>
        <w:ind w:left="0"/>
        <w:jc w:val="both"/>
      </w:pPr>
      <w:r>
        <w:rPr>
          <w:rFonts w:ascii="Times New Roman"/>
          <w:b w:val="false"/>
          <w:i w:val="false"/>
          <w:color w:val="000000"/>
          <w:sz w:val="28"/>
        </w:rPr>
        <w:t>
      босалқы жерлер - 22157 га.</w:t>
      </w:r>
    </w:p>
    <w:bookmarkEnd w:id="336"/>
    <w:bookmarkStart w:name="z494" w:id="337"/>
    <w:p>
      <w:pPr>
        <w:spacing w:after="0"/>
        <w:ind w:left="0"/>
        <w:jc w:val="both"/>
      </w:pPr>
      <w:r>
        <w:rPr>
          <w:rFonts w:ascii="Times New Roman"/>
          <w:b w:val="false"/>
          <w:i w:val="false"/>
          <w:color w:val="000000"/>
          <w:sz w:val="28"/>
        </w:rPr>
        <w:t>
      Табиғи жағдай бойынша Северный ауылдық округтің аумағы таулы орманды-далалы қоңыржай ылғалды аймақта орналасқан. Аймақтың климаты орташа ылғалды, орташа суық. Жазда ауа температурасы +40-42 градусқа жетеді, қыста минимум -45 градус. Жауын-шашын жылына орта есеппен 550-580 мм түседі. олардың максималды мөлшері шілдеде болады.</w:t>
      </w:r>
    </w:p>
    <w:bookmarkEnd w:id="337"/>
    <w:bookmarkStart w:name="z495" w:id="338"/>
    <w:p>
      <w:pPr>
        <w:spacing w:after="0"/>
        <w:ind w:left="0"/>
        <w:jc w:val="both"/>
      </w:pPr>
      <w:r>
        <w:rPr>
          <w:rFonts w:ascii="Times New Roman"/>
          <w:b w:val="false"/>
          <w:i w:val="false"/>
          <w:color w:val="000000"/>
          <w:sz w:val="28"/>
        </w:rPr>
        <w:t>
      Топырағы негізінен таулы сілтілі және далалы таулы қара топырақ.</w:t>
      </w:r>
    </w:p>
    <w:bookmarkEnd w:id="338"/>
    <w:bookmarkStart w:name="z496" w:id="339"/>
    <w:p>
      <w:pPr>
        <w:spacing w:after="0"/>
        <w:ind w:left="0"/>
        <w:jc w:val="both"/>
      </w:pPr>
      <w:r>
        <w:rPr>
          <w:rFonts w:ascii="Times New Roman"/>
          <w:b w:val="false"/>
          <w:i w:val="false"/>
          <w:color w:val="000000"/>
          <w:sz w:val="28"/>
        </w:rPr>
        <w:t xml:space="preserve">
      Северный ауылдық округінің аумағында ветеринарлық пункт бар. </w:t>
      </w:r>
    </w:p>
    <w:bookmarkEnd w:id="33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2024 жылдың 1 қаңтарына Северный ауылдық округінде ірі қара мал 1825 бас, оның ішінде аналық (сауын) мал басы 900 бас, ұсақ мал 1500 бас, жылқылар 1743 бас (</w:t>
      </w:r>
      <w:r>
        <w:rPr>
          <w:rFonts w:ascii="Times New Roman"/>
          <w:b w:val="false"/>
          <w:i w:val="false"/>
          <w:color w:val="000000"/>
          <w:sz w:val="28"/>
        </w:rPr>
        <w:t>№ 1 кесте</w:t>
      </w:r>
      <w:r>
        <w:rPr>
          <w:rFonts w:ascii="Times New Roman"/>
          <w:b w:val="false"/>
          <w:i w:val="false"/>
          <w:color w:val="000000"/>
          <w:sz w:val="28"/>
        </w:rPr>
        <w:t>) есептеледі, оның ішінде:</w:t>
      </w:r>
    </w:p>
    <w:bookmarkStart w:name="z498" w:id="340"/>
    <w:p>
      <w:pPr>
        <w:spacing w:after="0"/>
        <w:ind w:left="0"/>
        <w:jc w:val="both"/>
      </w:pPr>
      <w:r>
        <w:rPr>
          <w:rFonts w:ascii="Times New Roman"/>
          <w:b w:val="false"/>
          <w:i w:val="false"/>
          <w:color w:val="000000"/>
          <w:sz w:val="28"/>
        </w:rPr>
        <w:t>
      Феклистовка ауылында:</w:t>
      </w:r>
    </w:p>
    <w:bookmarkEnd w:id="340"/>
    <w:bookmarkStart w:name="z499" w:id="341"/>
    <w:p>
      <w:pPr>
        <w:spacing w:after="0"/>
        <w:ind w:left="0"/>
        <w:jc w:val="both"/>
      </w:pPr>
      <w:r>
        <w:rPr>
          <w:rFonts w:ascii="Times New Roman"/>
          <w:b w:val="false"/>
          <w:i w:val="false"/>
          <w:color w:val="000000"/>
          <w:sz w:val="28"/>
        </w:rPr>
        <w:t>
      ірі қара малдар 1203 бас, оның ішінде аналық (сауын) мал басы 557 бас, ұсақ мал 584 бас, жылқылар – 1101 бас.</w:t>
      </w:r>
    </w:p>
    <w:bookmarkEnd w:id="341"/>
    <w:bookmarkStart w:name="z500" w:id="342"/>
    <w:p>
      <w:pPr>
        <w:spacing w:after="0"/>
        <w:ind w:left="0"/>
        <w:jc w:val="both"/>
      </w:pPr>
      <w:r>
        <w:rPr>
          <w:rFonts w:ascii="Times New Roman"/>
          <w:b w:val="false"/>
          <w:i w:val="false"/>
          <w:color w:val="000000"/>
          <w:sz w:val="28"/>
        </w:rPr>
        <w:t>
      Жайылымдар ауданы 1672 га құрайды.</w:t>
      </w:r>
    </w:p>
    <w:bookmarkEnd w:id="342"/>
    <w:bookmarkStart w:name="z501" w:id="343"/>
    <w:p>
      <w:pPr>
        <w:spacing w:after="0"/>
        <w:ind w:left="0"/>
        <w:jc w:val="both"/>
      </w:pPr>
      <w:r>
        <w:rPr>
          <w:rFonts w:ascii="Times New Roman"/>
          <w:b w:val="false"/>
          <w:i w:val="false"/>
          <w:color w:val="000000"/>
          <w:sz w:val="28"/>
        </w:rPr>
        <w:t>
      Северный ауылында:</w:t>
      </w:r>
    </w:p>
    <w:bookmarkEnd w:id="343"/>
    <w:bookmarkStart w:name="z502" w:id="344"/>
    <w:p>
      <w:pPr>
        <w:spacing w:after="0"/>
        <w:ind w:left="0"/>
        <w:jc w:val="both"/>
      </w:pPr>
      <w:r>
        <w:rPr>
          <w:rFonts w:ascii="Times New Roman"/>
          <w:b w:val="false"/>
          <w:i w:val="false"/>
          <w:color w:val="000000"/>
          <w:sz w:val="28"/>
        </w:rPr>
        <w:t>
      ірі қара мал 344 бас, соның ішінде аналық (сауын) мал басы 192 бас, ұсақ мал 657 бас, жылқылар – 488 бас.</w:t>
      </w:r>
    </w:p>
    <w:bookmarkEnd w:id="344"/>
    <w:bookmarkStart w:name="z503" w:id="345"/>
    <w:p>
      <w:pPr>
        <w:spacing w:after="0"/>
        <w:ind w:left="0"/>
        <w:jc w:val="both"/>
      </w:pPr>
      <w:r>
        <w:rPr>
          <w:rFonts w:ascii="Times New Roman"/>
          <w:b w:val="false"/>
          <w:i w:val="false"/>
          <w:color w:val="000000"/>
          <w:sz w:val="28"/>
        </w:rPr>
        <w:t>
      Жайылымдар ауданы 696 га құрайды.</w:t>
      </w:r>
    </w:p>
    <w:bookmarkEnd w:id="345"/>
    <w:bookmarkStart w:name="z504" w:id="346"/>
    <w:p>
      <w:pPr>
        <w:spacing w:after="0"/>
        <w:ind w:left="0"/>
        <w:jc w:val="both"/>
      </w:pPr>
      <w:r>
        <w:rPr>
          <w:rFonts w:ascii="Times New Roman"/>
          <w:b w:val="false"/>
          <w:i w:val="false"/>
          <w:color w:val="000000"/>
          <w:sz w:val="28"/>
        </w:rPr>
        <w:t>
      Ермаковка ауылында:</w:t>
      </w:r>
    </w:p>
    <w:bookmarkEnd w:id="346"/>
    <w:bookmarkStart w:name="z505" w:id="347"/>
    <w:p>
      <w:pPr>
        <w:spacing w:after="0"/>
        <w:ind w:left="0"/>
        <w:jc w:val="both"/>
      </w:pPr>
      <w:r>
        <w:rPr>
          <w:rFonts w:ascii="Times New Roman"/>
          <w:b w:val="false"/>
          <w:i w:val="false"/>
          <w:color w:val="000000"/>
          <w:sz w:val="28"/>
        </w:rPr>
        <w:t xml:space="preserve">
      ірі қара мал 278 бас, соның ішінде аналық (сауын) мал басы 151 бас, ұсақ мал 259 бас, жылқылар – 154 бас. </w:t>
      </w:r>
    </w:p>
    <w:bookmarkEnd w:id="347"/>
    <w:bookmarkStart w:name="z506" w:id="348"/>
    <w:p>
      <w:pPr>
        <w:spacing w:after="0"/>
        <w:ind w:left="0"/>
        <w:jc w:val="both"/>
      </w:pPr>
      <w:r>
        <w:rPr>
          <w:rFonts w:ascii="Times New Roman"/>
          <w:b w:val="false"/>
          <w:i w:val="false"/>
          <w:color w:val="000000"/>
          <w:sz w:val="28"/>
        </w:rPr>
        <w:t>
      Жайылымдар ауданы 701 га құрайды.</w:t>
      </w:r>
    </w:p>
    <w:bookmarkEnd w:id="348"/>
    <w:bookmarkStart w:name="z507" w:id="349"/>
    <w:p>
      <w:pPr>
        <w:spacing w:after="0"/>
        <w:ind w:left="0"/>
        <w:jc w:val="left"/>
      </w:pPr>
      <w:r>
        <w:rPr>
          <w:rFonts w:ascii="Times New Roman"/>
          <w:b/>
          <w:i w:val="false"/>
          <w:color w:val="000000"/>
        </w:rPr>
        <w:t xml:space="preserve"> Северный ауылдық округі бойынша ауыл шаруашылығы жануарлары басының саны туралы деректер</w:t>
      </w:r>
    </w:p>
    <w:bookmarkEnd w:id="349"/>
    <w:bookmarkStart w:name="z508" w:id="350"/>
    <w:p>
      <w:pPr>
        <w:spacing w:after="0"/>
        <w:ind w:left="0"/>
        <w:jc w:val="both"/>
      </w:pPr>
      <w:r>
        <w:rPr>
          <w:rFonts w:ascii="Times New Roman"/>
          <w:b w:val="false"/>
          <w:i w:val="false"/>
          <w:color w:val="000000"/>
          <w:sz w:val="28"/>
        </w:rPr>
        <w:t>
      № 1 кесте</w:t>
      </w:r>
    </w:p>
    <w:bookmarkEnd w:id="3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құрылымдары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Феклистовка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Северный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Ермаковка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1743</w:t>
            </w:r>
          </w:p>
        </w:tc>
      </w:tr>
    </w:tbl>
    <w:bookmarkStart w:name="z509" w:id="351"/>
    <w:p>
      <w:pPr>
        <w:spacing w:after="0"/>
        <w:ind w:left="0"/>
        <w:jc w:val="both"/>
      </w:pPr>
      <w:r>
        <w:rPr>
          <w:rFonts w:ascii="Times New Roman"/>
          <w:b w:val="false"/>
          <w:i w:val="false"/>
          <w:color w:val="000000"/>
          <w:sz w:val="28"/>
        </w:rPr>
        <w:t xml:space="preserve">
      Северный ауылдық округі бойынша ауыл шаруашылығы жануарларын жайылымдық алақптармен қамтамасыз ету үшін жалпы 36217 га бар, елді мекендер шегінде 3069 га жайылымдар есептелген. </w:t>
      </w:r>
    </w:p>
    <w:bookmarkEnd w:id="35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Жоғарыда айтылғандар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мұқтаждықтары үшін (Феклистовка ауылы, Северный ауылы, Ермаковка ауылы) елді мекендердің қолда бар жайылымдық жерлерінде ауыл шаруашылығы жануарларының аналық (сауын) мал басын ұстау бойынша 3069 га мөлшерінде қажеттілік 1788 га құрайды (</w:t>
      </w:r>
      <w:r>
        <w:rPr>
          <w:rFonts w:ascii="Times New Roman"/>
          <w:b w:val="false"/>
          <w:i w:val="false"/>
          <w:color w:val="000000"/>
          <w:sz w:val="28"/>
        </w:rPr>
        <w:t>№2 кесте</w:t>
      </w:r>
      <w:r>
        <w:rPr>
          <w:rFonts w:ascii="Times New Roman"/>
          <w:b w:val="false"/>
          <w:i w:val="false"/>
          <w:color w:val="000000"/>
          <w:sz w:val="28"/>
        </w:rPr>
        <w:t>).</w:t>
      </w:r>
    </w:p>
    <w:bookmarkStart w:name="z511" w:id="352"/>
    <w:p>
      <w:pPr>
        <w:spacing w:after="0"/>
        <w:ind w:left="0"/>
        <w:jc w:val="both"/>
      </w:pPr>
      <w:r>
        <w:rPr>
          <w:rFonts w:ascii="Times New Roman"/>
          <w:b w:val="false"/>
          <w:i w:val="false"/>
          <w:color w:val="000000"/>
          <w:sz w:val="28"/>
        </w:rPr>
        <w:t>
      №2 кесте</w:t>
      </w:r>
    </w:p>
    <w:bookmarkEnd w:id="3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Артылғаны,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Феклистовка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Северный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Ермаковка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w:t>
            </w:r>
          </w:p>
        </w:tc>
      </w:tr>
    </w:tbl>
    <w:p>
      <w:pPr>
        <w:spacing w:after="0"/>
        <w:ind w:left="0"/>
        <w:jc w:val="left"/>
      </w:pPr>
    </w:p>
    <w:p>
      <w:pPr>
        <w:spacing w:after="0"/>
        <w:ind w:left="0"/>
        <w:jc w:val="both"/>
      </w:pPr>
      <w:r>
        <w:rPr>
          <w:rFonts w:ascii="Times New Roman"/>
          <w:b w:val="false"/>
          <w:i w:val="false"/>
          <w:color w:val="000000"/>
          <w:sz w:val="28"/>
        </w:rPr>
        <w:t>
      Жергілікті халықтың басқа ауыл шаруашылығы жануарларының жайылымы бойынша мөлшері 2439 га жайылымдық алаптар қажеттілігі бар, ірі қара мал басына қалыпты жағдайдағы жүктемесі – 3 га, ұсақ мал – 0,5 га, жылқылар – 5 га (</w:t>
      </w:r>
      <w:r>
        <w:rPr>
          <w:rFonts w:ascii="Times New Roman"/>
          <w:b w:val="false"/>
          <w:i w:val="false"/>
          <w:color w:val="000000"/>
          <w:sz w:val="28"/>
        </w:rPr>
        <w:t>№ 3 кесте</w:t>
      </w:r>
      <w:r>
        <w:rPr>
          <w:rFonts w:ascii="Times New Roman"/>
          <w:b w:val="false"/>
          <w:i w:val="false"/>
          <w:color w:val="000000"/>
          <w:sz w:val="28"/>
        </w:rPr>
        <w:t>).</w:t>
      </w:r>
    </w:p>
    <w:bookmarkStart w:name="z513" w:id="353"/>
    <w:p>
      <w:pPr>
        <w:spacing w:after="0"/>
        <w:ind w:left="0"/>
        <w:jc w:val="both"/>
      </w:pPr>
      <w:r>
        <w:rPr>
          <w:rFonts w:ascii="Times New Roman"/>
          <w:b w:val="false"/>
          <w:i w:val="false"/>
          <w:color w:val="000000"/>
          <w:sz w:val="28"/>
        </w:rPr>
        <w:t>
      № 3 кесте</w:t>
      </w:r>
    </w:p>
    <w:bookmarkEnd w:id="3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Феклистовка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Северный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Ермаковка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2392</w:t>
            </w:r>
          </w:p>
        </w:tc>
      </w:tr>
    </w:tbl>
    <w:bookmarkStart w:name="z514" w:id="354"/>
    <w:p>
      <w:pPr>
        <w:spacing w:after="0"/>
        <w:ind w:left="0"/>
        <w:jc w:val="both"/>
      </w:pPr>
      <w:r>
        <w:rPr>
          <w:rFonts w:ascii="Times New Roman"/>
          <w:b w:val="false"/>
          <w:i w:val="false"/>
          <w:color w:val="000000"/>
          <w:sz w:val="28"/>
        </w:rPr>
        <w:t>
      Қалыптасқан 604 га мөлшеріндегі жайылымдық алқаптар қажеттілігін халықтың ауыл шаруашылығы жануарларының жайылымы есебінен:</w:t>
      </w:r>
    </w:p>
    <w:bookmarkEnd w:id="354"/>
    <w:bookmarkStart w:name="z515" w:id="355"/>
    <w:p>
      <w:pPr>
        <w:spacing w:after="0"/>
        <w:ind w:left="0"/>
        <w:jc w:val="both"/>
      </w:pPr>
      <w:r>
        <w:rPr>
          <w:rFonts w:ascii="Times New Roman"/>
          <w:b w:val="false"/>
          <w:i w:val="false"/>
          <w:color w:val="000000"/>
          <w:sz w:val="28"/>
        </w:rPr>
        <w:t>
      Феклистовка ауылының тұрғындары үшін – 942,5 га елді мекен жерлерінен және 443,5 га А.М.Жунусовқа тиесілі жерлерден;</w:t>
      </w:r>
    </w:p>
    <w:bookmarkEnd w:id="355"/>
    <w:bookmarkStart w:name="z516" w:id="356"/>
    <w:p>
      <w:pPr>
        <w:spacing w:after="0"/>
        <w:ind w:left="0"/>
        <w:jc w:val="both"/>
      </w:pPr>
      <w:r>
        <w:rPr>
          <w:rFonts w:ascii="Times New Roman"/>
          <w:b w:val="false"/>
          <w:i w:val="false"/>
          <w:color w:val="000000"/>
          <w:sz w:val="28"/>
        </w:rPr>
        <w:t>
      Северный ауылының тұрғындары үшін – 231,5 га елді мекен жерлерінен;</w:t>
      </w:r>
    </w:p>
    <w:bookmarkEnd w:id="356"/>
    <w:bookmarkStart w:name="z517" w:id="357"/>
    <w:p>
      <w:pPr>
        <w:spacing w:after="0"/>
        <w:ind w:left="0"/>
        <w:jc w:val="both"/>
      </w:pPr>
      <w:r>
        <w:rPr>
          <w:rFonts w:ascii="Times New Roman"/>
          <w:b w:val="false"/>
          <w:i w:val="false"/>
          <w:color w:val="000000"/>
          <w:sz w:val="28"/>
        </w:rPr>
        <w:t>
      Ермаковка ауылының тұрғындары үшін – 63 га елді мекен жерлерінен толықтыру қажет.</w:t>
      </w:r>
    </w:p>
    <w:bookmarkEnd w:id="357"/>
    <w:bookmarkStart w:name="z518" w:id="358"/>
    <w:p>
      <w:pPr>
        <w:spacing w:after="0"/>
        <w:ind w:left="0"/>
        <w:jc w:val="both"/>
      </w:pPr>
      <w:r>
        <w:rPr>
          <w:rFonts w:ascii="Times New Roman"/>
          <w:b w:val="false"/>
          <w:i w:val="false"/>
          <w:color w:val="000000"/>
          <w:sz w:val="28"/>
        </w:rPr>
        <w:t>
      Феклистовка ауылының жергілікті халқының малын жаю үшін 2 үйір ұйымдастырылған: 1-үйір – Феклистовка ауылынан солтүстікке қарай, суат:Феклистовка жылғасы, бұлақтар; 2-үйір – Феклистовка ауылынан солтүстік-шығысқа қарай, суат: Феклистовка жылғасы, бұлақтар.</w:t>
      </w:r>
    </w:p>
    <w:bookmarkEnd w:id="358"/>
    <w:bookmarkStart w:name="z519" w:id="359"/>
    <w:p>
      <w:pPr>
        <w:spacing w:after="0"/>
        <w:ind w:left="0"/>
        <w:jc w:val="both"/>
      </w:pPr>
      <w:r>
        <w:rPr>
          <w:rFonts w:ascii="Times New Roman"/>
          <w:b w:val="false"/>
          <w:i w:val="false"/>
          <w:color w:val="000000"/>
          <w:sz w:val="28"/>
        </w:rPr>
        <w:t>
      Северный ауылының жергілікті халқының малын жаю үшін 1 үйір ұйымдастырылған, Северный ауылынан солтүстік-шығысқа қарай, суат: Смолянка жылғасы, бұлақтар.</w:t>
      </w:r>
    </w:p>
    <w:bookmarkEnd w:id="359"/>
    <w:bookmarkStart w:name="z520" w:id="360"/>
    <w:p>
      <w:pPr>
        <w:spacing w:after="0"/>
        <w:ind w:left="0"/>
        <w:jc w:val="both"/>
      </w:pPr>
      <w:r>
        <w:rPr>
          <w:rFonts w:ascii="Times New Roman"/>
          <w:b w:val="false"/>
          <w:i w:val="false"/>
          <w:color w:val="000000"/>
          <w:sz w:val="28"/>
        </w:rPr>
        <w:t>
      Ермаковка ауылының жергілікті халқының малын жаю үшін 2 –үйір ұйымдастырылған: 1 -үйір – Ермаковка ауылынан солтүстік-шығысқа қарай, суат: Ертіс өзенінің тармағы; 2 -үйір – Ермаковка ауылынан шығысқа қарай, суат- Ертіс өзенінің тармағы.</w:t>
      </w:r>
    </w:p>
    <w:bookmarkEnd w:id="360"/>
    <w:bookmarkStart w:name="z521" w:id="361"/>
    <w:p>
      <w:pPr>
        <w:spacing w:after="0"/>
        <w:ind w:left="0"/>
        <w:jc w:val="both"/>
      </w:pPr>
      <w:r>
        <w:rPr>
          <w:rFonts w:ascii="Times New Roman"/>
          <w:b w:val="false"/>
          <w:i w:val="false"/>
          <w:color w:val="000000"/>
          <w:sz w:val="28"/>
        </w:rPr>
        <w:t xml:space="preserve">
      Северный ауылдық округінің жауапкершілігі шектеулі серіктестіктеріндегі (бұдан әрі- ЖШС), шаруа және фермер қожалықтарындағы мал басы: ірі қара мал 757 бас, ұсақ мал 612 бас, жылқылар 1560 бас құрайды. </w:t>
      </w:r>
    </w:p>
    <w:bookmarkEnd w:id="36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ЖШС, шаруа және фермер қожалықтарындағы жайылымдар ауданы 11491 га құрайды (</w:t>
      </w:r>
      <w:r>
        <w:rPr>
          <w:rFonts w:ascii="Times New Roman"/>
          <w:b w:val="false"/>
          <w:i w:val="false"/>
          <w:color w:val="000000"/>
          <w:sz w:val="28"/>
        </w:rPr>
        <w:t>№4 кесте</w:t>
      </w:r>
      <w:r>
        <w:rPr>
          <w:rFonts w:ascii="Times New Roman"/>
          <w:b w:val="false"/>
          <w:i w:val="false"/>
          <w:color w:val="000000"/>
          <w:sz w:val="28"/>
        </w:rPr>
        <w:t>).</w:t>
      </w:r>
    </w:p>
    <w:bookmarkStart w:name="z523" w:id="362"/>
    <w:p>
      <w:pPr>
        <w:spacing w:after="0"/>
        <w:ind w:left="0"/>
        <w:jc w:val="both"/>
      </w:pPr>
      <w:r>
        <w:rPr>
          <w:rFonts w:ascii="Times New Roman"/>
          <w:b w:val="false"/>
          <w:i w:val="false"/>
          <w:color w:val="000000"/>
          <w:sz w:val="28"/>
        </w:rPr>
        <w:t>
      № 4 кесте</w:t>
      </w:r>
    </w:p>
    <w:bookmarkEnd w:id="3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 бойынша малдың бары,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"Шығыс-Жер"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"Кировское"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"Еламан"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"Давыденко"шаруа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"Танур-Маяк"ЖШС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"Еламан и А"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9949</w:t>
            </w:r>
          </w:p>
        </w:tc>
      </w:tr>
    </w:tbl>
    <w:bookmarkStart w:name="z524" w:id="363"/>
    <w:p>
      <w:pPr>
        <w:spacing w:after="0"/>
        <w:ind w:left="0"/>
        <w:jc w:val="both"/>
      </w:pPr>
      <w:r>
        <w:rPr>
          <w:rFonts w:ascii="Times New Roman"/>
          <w:b w:val="false"/>
          <w:i w:val="false"/>
          <w:color w:val="000000"/>
          <w:sz w:val="28"/>
        </w:rPr>
        <w:t xml:space="preserve">
      "Еламан" шаруа қожалығының және "Кировское" ЖШС 4970,5 га көлемінде қалыптасқан жайылымдық алақптардағы қажеттілігін "Еламан и А" ЖШС, "Танур-Маяк" ЖШС, "ТАН" ЖШС, "Давыденко" шаруа қожалығына тиесілі және босалқы жерлерде ауыл шаруашылығы жануарларын жаю есебінен толықтыру қажет. </w:t>
      </w:r>
    </w:p>
    <w:bookmarkEnd w:id="3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Северный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1- қосымша</w:t>
            </w:r>
          </w:p>
        </w:tc>
      </w:tr>
    </w:tbl>
    <w:bookmarkStart w:name="z526" w:id="36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Алтай ауданының Северный ауылдық округі аумағында жайылымдардың орналасу схемасы (картасы)</w:t>
      </w:r>
    </w:p>
    <w:bookmarkEnd w:id="364"/>
    <w:bookmarkStart w:name="z527" w:id="365"/>
    <w:p>
      <w:pPr>
        <w:spacing w:after="0"/>
        <w:ind w:left="0"/>
        <w:jc w:val="both"/>
      </w:pPr>
      <w:r>
        <w:rPr>
          <w:rFonts w:ascii="Times New Roman"/>
          <w:b w:val="false"/>
          <w:i w:val="false"/>
          <w:color w:val="000000"/>
          <w:sz w:val="28"/>
        </w:rPr>
        <w:t xml:space="preserve">
      </w:t>
      </w:r>
    </w:p>
    <w:bookmarkEnd w:id="365"/>
    <w:p>
      <w:pPr>
        <w:spacing w:after="0"/>
        <w:ind w:left="0"/>
        <w:jc w:val="both"/>
      </w:pPr>
      <w:r>
        <w:drawing>
          <wp:inline distT="0" distB="0" distL="0" distR="0">
            <wp:extent cx="78105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Северный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2- қосымша</w:t>
            </w:r>
          </w:p>
        </w:tc>
      </w:tr>
    </w:tbl>
    <w:bookmarkStart w:name="z529" w:id="366"/>
    <w:p>
      <w:pPr>
        <w:spacing w:after="0"/>
        <w:ind w:left="0"/>
        <w:jc w:val="left"/>
      </w:pPr>
      <w:r>
        <w:rPr>
          <w:rFonts w:ascii="Times New Roman"/>
          <w:b/>
          <w:i w:val="false"/>
          <w:color w:val="000000"/>
        </w:rPr>
        <w:t xml:space="preserve"> Жайылым айналымдарының қолайлы схемалары</w:t>
      </w:r>
    </w:p>
    <w:bookmarkEnd w:id="3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үйір (табын) үшін төрт танапты жайылым айналымының схемасы</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көктем- жаз-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Северный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3- қосымша</w:t>
            </w:r>
          </w:p>
        </w:tc>
      </w:tr>
    </w:tbl>
    <w:bookmarkStart w:name="z531" w:id="36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67"/>
    <w:bookmarkStart w:name="z532" w:id="368"/>
    <w:p>
      <w:pPr>
        <w:spacing w:after="0"/>
        <w:ind w:left="0"/>
        <w:jc w:val="both"/>
      </w:pPr>
      <w:r>
        <w:rPr>
          <w:rFonts w:ascii="Times New Roman"/>
          <w:b w:val="false"/>
          <w:i w:val="false"/>
          <w:color w:val="000000"/>
          <w:sz w:val="28"/>
        </w:rPr>
        <w:t xml:space="preserve">
      </w:t>
      </w:r>
    </w:p>
    <w:bookmarkEnd w:id="368"/>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Северный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4- қосымша</w:t>
            </w:r>
          </w:p>
        </w:tc>
      </w:tr>
    </w:tbl>
    <w:bookmarkStart w:name="z534" w:id="36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369"/>
    <w:bookmarkStart w:name="z535" w:id="370"/>
    <w:p>
      <w:pPr>
        <w:spacing w:after="0"/>
        <w:ind w:left="0"/>
        <w:jc w:val="both"/>
      </w:pPr>
      <w:r>
        <w:rPr>
          <w:rFonts w:ascii="Times New Roman"/>
          <w:b w:val="false"/>
          <w:i w:val="false"/>
          <w:color w:val="000000"/>
          <w:sz w:val="28"/>
        </w:rPr>
        <w:t xml:space="preserve">
      </w:t>
      </w:r>
    </w:p>
    <w:bookmarkEnd w:id="370"/>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Северный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5- қосымша</w:t>
            </w:r>
          </w:p>
        </w:tc>
      </w:tr>
    </w:tbl>
    <w:bookmarkStart w:name="z537" w:id="371"/>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71"/>
    <w:bookmarkStart w:name="z538" w:id="372"/>
    <w:p>
      <w:pPr>
        <w:spacing w:after="0"/>
        <w:ind w:left="0"/>
        <w:jc w:val="both"/>
      </w:pPr>
      <w:r>
        <w:rPr>
          <w:rFonts w:ascii="Times New Roman"/>
          <w:b w:val="false"/>
          <w:i w:val="false"/>
          <w:color w:val="000000"/>
          <w:sz w:val="28"/>
        </w:rPr>
        <w:t xml:space="preserve">
      </w:t>
      </w:r>
    </w:p>
    <w:bookmarkEnd w:id="372"/>
    <w:p>
      <w:pPr>
        <w:spacing w:after="0"/>
        <w:ind w:left="0"/>
        <w:jc w:val="both"/>
      </w:pPr>
      <w:r>
        <w:drawing>
          <wp:inline distT="0" distB="0" distL="0" distR="0">
            <wp:extent cx="78105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Северный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6- қосымша</w:t>
            </w:r>
          </w:p>
        </w:tc>
      </w:tr>
    </w:tbl>
    <w:bookmarkStart w:name="z540" w:id="373"/>
    <w:p>
      <w:pPr>
        <w:spacing w:after="0"/>
        <w:ind w:left="0"/>
        <w:jc w:val="left"/>
      </w:pPr>
      <w:r>
        <w:rPr>
          <w:rFonts w:ascii="Times New Roman"/>
          <w:b/>
          <w:i w:val="false"/>
          <w:color w:val="000000"/>
        </w:rPr>
        <w:t xml:space="preserve">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73"/>
    <w:bookmarkStart w:name="z541" w:id="374"/>
    <w:p>
      <w:pPr>
        <w:spacing w:after="0"/>
        <w:ind w:left="0"/>
        <w:jc w:val="both"/>
      </w:pPr>
      <w:r>
        <w:rPr>
          <w:rFonts w:ascii="Times New Roman"/>
          <w:b w:val="false"/>
          <w:i w:val="false"/>
          <w:color w:val="000000"/>
          <w:sz w:val="28"/>
        </w:rPr>
        <w:t xml:space="preserve">
      </w:t>
      </w:r>
    </w:p>
    <w:bookmarkEnd w:id="374"/>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Северный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7- қосымша</w:t>
            </w:r>
          </w:p>
        </w:tc>
      </w:tr>
    </w:tbl>
    <w:bookmarkStart w:name="z543" w:id="37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малдың жайылу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жайылымдардан малдарды қайтару мерзімі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мәслихатының </w:t>
            </w:r>
            <w:r>
              <w:br/>
            </w:r>
            <w:r>
              <w:rPr>
                <w:rFonts w:ascii="Times New Roman"/>
                <w:b w:val="false"/>
                <w:i w:val="false"/>
                <w:color w:val="000000"/>
                <w:sz w:val="20"/>
              </w:rPr>
              <w:t xml:space="preserve">2024 жылғы 6 наурыздағы </w:t>
            </w:r>
            <w:r>
              <w:br/>
            </w:r>
            <w:r>
              <w:rPr>
                <w:rFonts w:ascii="Times New Roman"/>
                <w:b w:val="false"/>
                <w:i w:val="false"/>
                <w:color w:val="000000"/>
                <w:sz w:val="20"/>
              </w:rPr>
              <w:t xml:space="preserve">№ 12/8-VIII шешіміне </w:t>
            </w:r>
            <w:r>
              <w:br/>
            </w:r>
            <w:r>
              <w:rPr>
                <w:rFonts w:ascii="Times New Roman"/>
                <w:b w:val="false"/>
                <w:i w:val="false"/>
                <w:color w:val="000000"/>
                <w:sz w:val="20"/>
              </w:rPr>
              <w:t>9–қосымша</w:t>
            </w:r>
          </w:p>
        </w:tc>
      </w:tr>
    </w:tbl>
    <w:bookmarkStart w:name="z545" w:id="376"/>
    <w:p>
      <w:pPr>
        <w:spacing w:after="0"/>
        <w:ind w:left="0"/>
        <w:jc w:val="left"/>
      </w:pPr>
      <w:r>
        <w:rPr>
          <w:rFonts w:ascii="Times New Roman"/>
          <w:b/>
          <w:i w:val="false"/>
          <w:color w:val="000000"/>
        </w:rPr>
        <w:t xml:space="preserve"> Алтай ауданының Соловьево ауылдық округінде 2024-2025 жылдарға арналған жайылымдарды басқару және оларды пайдалану жөніндегі жоспары</w:t>
      </w:r>
    </w:p>
    <w:bookmarkEnd w:id="376"/>
    <w:p>
      <w:pPr>
        <w:spacing w:after="0"/>
        <w:ind w:left="0"/>
        <w:jc w:val="left"/>
      </w:pPr>
    </w:p>
    <w:p>
      <w:pPr>
        <w:spacing w:after="0"/>
        <w:ind w:left="0"/>
        <w:jc w:val="both"/>
      </w:pPr>
      <w:r>
        <w:rPr>
          <w:rFonts w:ascii="Times New Roman"/>
          <w:b w:val="false"/>
          <w:i w:val="false"/>
          <w:color w:val="000000"/>
          <w:sz w:val="28"/>
        </w:rPr>
        <w:t>
      Осы Алтай ауданының Соловьево ауылдық округінде 2024-2025 жылдарға арналған жайылымдарды басқару және оларды пайдалану жөніндегі жоспары (бұдан әрі-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 Ауыл шаруашылығы министрінің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әзірленеді.</w:t>
      </w:r>
    </w:p>
    <w:bookmarkStart w:name="z547" w:id="377"/>
    <w:p>
      <w:pPr>
        <w:spacing w:after="0"/>
        <w:ind w:left="0"/>
        <w:jc w:val="both"/>
      </w:pPr>
      <w:r>
        <w:rPr>
          <w:rFonts w:ascii="Times New Roman"/>
          <w:b w:val="false"/>
          <w:i w:val="false"/>
          <w:color w:val="000000"/>
          <w:sz w:val="28"/>
        </w:rPr>
        <w:t>
      Жоспар жайылымдарды ұтымды пайдалану, жемшөп қажеттілігін тұрақты қамтамасыз ету және жайылымдардың тозу үрдісін болдырмау мақсатында қабылданады.</w:t>
      </w:r>
    </w:p>
    <w:bookmarkEnd w:id="377"/>
    <w:bookmarkStart w:name="z548" w:id="378"/>
    <w:p>
      <w:pPr>
        <w:spacing w:after="0"/>
        <w:ind w:left="0"/>
        <w:jc w:val="both"/>
      </w:pPr>
      <w:r>
        <w:rPr>
          <w:rFonts w:ascii="Times New Roman"/>
          <w:b w:val="false"/>
          <w:i w:val="false"/>
          <w:color w:val="000000"/>
          <w:sz w:val="28"/>
        </w:rPr>
        <w:t>
      Жоспар:</w:t>
      </w:r>
    </w:p>
    <w:bookmarkEnd w:id="37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Алтай ауданының Соловьево ауылдық округі аумағында жайылымдардың орналасу схемасын (картасын)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графигін (</w:t>
      </w:r>
      <w:r>
        <w:rPr>
          <w:rFonts w:ascii="Times New Roman"/>
          <w:b w:val="false"/>
          <w:i w:val="false"/>
          <w:color w:val="000000"/>
          <w:sz w:val="28"/>
        </w:rPr>
        <w:t>7-қосымша</w:t>
      </w:r>
      <w:r>
        <w:rPr>
          <w:rFonts w:ascii="Times New Roman"/>
          <w:b w:val="false"/>
          <w:i w:val="false"/>
          <w:color w:val="000000"/>
          <w:sz w:val="28"/>
        </w:rPr>
        <w:t>) құрайды.</w:t>
      </w:r>
    </w:p>
    <w:bookmarkStart w:name="z556" w:id="379"/>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379"/>
    <w:bookmarkStart w:name="z557" w:id="380"/>
    <w:p>
      <w:pPr>
        <w:spacing w:after="0"/>
        <w:ind w:left="0"/>
        <w:jc w:val="both"/>
      </w:pPr>
      <w:r>
        <w:rPr>
          <w:rFonts w:ascii="Times New Roman"/>
          <w:b w:val="false"/>
          <w:i w:val="false"/>
          <w:color w:val="000000"/>
          <w:sz w:val="28"/>
        </w:rPr>
        <w:t>
      Әкімшілік-аумақтық бөлінісі бойынша Соловьево ауылдық округінде 5 елді мекен бар.</w:t>
      </w:r>
    </w:p>
    <w:bookmarkEnd w:id="380"/>
    <w:bookmarkStart w:name="z558" w:id="381"/>
    <w:p>
      <w:pPr>
        <w:spacing w:after="0"/>
        <w:ind w:left="0"/>
        <w:jc w:val="both"/>
      </w:pPr>
      <w:r>
        <w:rPr>
          <w:rFonts w:ascii="Times New Roman"/>
          <w:b w:val="false"/>
          <w:i w:val="false"/>
          <w:color w:val="000000"/>
          <w:sz w:val="28"/>
        </w:rPr>
        <w:t xml:space="preserve">
      Соловьево ауылдық округі аумағының жалпы ауданы 51380 га, оның ішінде егістіктер – 15063 га, жайылымдық жерлер – 27126 га. </w:t>
      </w:r>
    </w:p>
    <w:bookmarkEnd w:id="381"/>
    <w:bookmarkStart w:name="z559" w:id="382"/>
    <w:p>
      <w:pPr>
        <w:spacing w:after="0"/>
        <w:ind w:left="0"/>
        <w:jc w:val="both"/>
      </w:pPr>
      <w:r>
        <w:rPr>
          <w:rFonts w:ascii="Times New Roman"/>
          <w:b w:val="false"/>
          <w:i w:val="false"/>
          <w:color w:val="000000"/>
          <w:sz w:val="28"/>
        </w:rPr>
        <w:t xml:space="preserve">
      Санаттары бойынша жерлер бөлінеді: </w:t>
      </w:r>
    </w:p>
    <w:bookmarkEnd w:id="382"/>
    <w:bookmarkStart w:name="z560" w:id="383"/>
    <w:p>
      <w:pPr>
        <w:spacing w:after="0"/>
        <w:ind w:left="0"/>
        <w:jc w:val="both"/>
      </w:pPr>
      <w:r>
        <w:rPr>
          <w:rFonts w:ascii="Times New Roman"/>
          <w:b w:val="false"/>
          <w:i w:val="false"/>
          <w:color w:val="000000"/>
          <w:sz w:val="28"/>
        </w:rPr>
        <w:t>
      ауыл шаруашылығы мақсатындағы жерлер – 37790 га;</w:t>
      </w:r>
    </w:p>
    <w:bookmarkEnd w:id="383"/>
    <w:bookmarkStart w:name="z561" w:id="384"/>
    <w:p>
      <w:pPr>
        <w:spacing w:after="0"/>
        <w:ind w:left="0"/>
        <w:jc w:val="both"/>
      </w:pPr>
      <w:r>
        <w:rPr>
          <w:rFonts w:ascii="Times New Roman"/>
          <w:b w:val="false"/>
          <w:i w:val="false"/>
          <w:color w:val="000000"/>
          <w:sz w:val="28"/>
        </w:rPr>
        <w:t>
      елді мекендер жерлері – 6818 га;</w:t>
      </w:r>
    </w:p>
    <w:bookmarkEnd w:id="384"/>
    <w:bookmarkStart w:name="z562" w:id="385"/>
    <w:p>
      <w:pPr>
        <w:spacing w:after="0"/>
        <w:ind w:left="0"/>
        <w:jc w:val="both"/>
      </w:pPr>
      <w:r>
        <w:rPr>
          <w:rFonts w:ascii="Times New Roman"/>
          <w:b w:val="false"/>
          <w:i w:val="false"/>
          <w:color w:val="000000"/>
          <w:sz w:val="28"/>
        </w:rPr>
        <w:t>
      өнеркәсіп, көлік, байланыс, ғарыш қызметі мұқтажына арналған, қорғаныс, ұлттық қауіпсіздік және өзге де ауыл шаруашылығы мақсатына арналмаған жерлер – 105 га;</w:t>
      </w:r>
    </w:p>
    <w:bookmarkEnd w:id="385"/>
    <w:bookmarkStart w:name="z563" w:id="386"/>
    <w:p>
      <w:pPr>
        <w:spacing w:after="0"/>
        <w:ind w:left="0"/>
        <w:jc w:val="both"/>
      </w:pPr>
      <w:r>
        <w:rPr>
          <w:rFonts w:ascii="Times New Roman"/>
          <w:b w:val="false"/>
          <w:i w:val="false"/>
          <w:color w:val="000000"/>
          <w:sz w:val="28"/>
        </w:rPr>
        <w:t>
      қордағы жерлер - 6667 га.</w:t>
      </w:r>
    </w:p>
    <w:bookmarkEnd w:id="386"/>
    <w:bookmarkStart w:name="z564" w:id="387"/>
    <w:p>
      <w:pPr>
        <w:spacing w:after="0"/>
        <w:ind w:left="0"/>
        <w:jc w:val="both"/>
      </w:pPr>
      <w:r>
        <w:rPr>
          <w:rFonts w:ascii="Times New Roman"/>
          <w:b w:val="false"/>
          <w:i w:val="false"/>
          <w:color w:val="000000"/>
          <w:sz w:val="28"/>
        </w:rPr>
        <w:t xml:space="preserve">
      Табиғи жағдай бойынша Соловьево ауылдық округінің аумағы таулы-дала аймағында, таулы шалғынды-дала белдеуінде орналасқан. Климаты қатал және ұзақ қыста (-55 градусқа дейін), қысқа және ыстық жазымен (+39 градусқа дейін), өтпелі көктемімен және күзімен күрт континенталды. Жауын-шашын жылына орта есеппен 566 мм түседі. Олардың максималды мөлшері шілдеге келеді. </w:t>
      </w:r>
    </w:p>
    <w:bookmarkEnd w:id="387"/>
    <w:bookmarkStart w:name="z565" w:id="388"/>
    <w:p>
      <w:pPr>
        <w:spacing w:after="0"/>
        <w:ind w:left="0"/>
        <w:jc w:val="both"/>
      </w:pPr>
      <w:r>
        <w:rPr>
          <w:rFonts w:ascii="Times New Roman"/>
          <w:b w:val="false"/>
          <w:i w:val="false"/>
          <w:color w:val="000000"/>
          <w:sz w:val="28"/>
        </w:rPr>
        <w:t>
      Топырағы негізінен сілтілі таулы қара топырақ және далалы қара топырақ.</w:t>
      </w:r>
    </w:p>
    <w:bookmarkEnd w:id="388"/>
    <w:bookmarkStart w:name="z566" w:id="389"/>
    <w:p>
      <w:pPr>
        <w:spacing w:after="0"/>
        <w:ind w:left="0"/>
        <w:jc w:val="both"/>
      </w:pPr>
      <w:r>
        <w:rPr>
          <w:rFonts w:ascii="Times New Roman"/>
          <w:b w:val="false"/>
          <w:i w:val="false"/>
          <w:color w:val="000000"/>
          <w:sz w:val="28"/>
        </w:rPr>
        <w:t xml:space="preserve">
      Соловьево ауылдық округінің аумағында ветеринарлық пункт бар. </w:t>
      </w:r>
    </w:p>
    <w:bookmarkEnd w:id="38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2024 жылдың 1 қаңтарына Соловьево ауылдық округінде ірі қара мал 1712 бас, соның ішінде аналық (сауын) мал басы 800 бас, ұсақ мал 1521 бас, жылқылар 1978 бас (</w:t>
      </w:r>
      <w:r>
        <w:rPr>
          <w:rFonts w:ascii="Times New Roman"/>
          <w:b w:val="false"/>
          <w:i w:val="false"/>
          <w:color w:val="000000"/>
          <w:sz w:val="28"/>
        </w:rPr>
        <w:t>№ 1 кесте</w:t>
      </w:r>
      <w:r>
        <w:rPr>
          <w:rFonts w:ascii="Times New Roman"/>
          <w:b w:val="false"/>
          <w:i w:val="false"/>
          <w:color w:val="000000"/>
          <w:sz w:val="28"/>
        </w:rPr>
        <w:t>) есептелген:</w:t>
      </w:r>
    </w:p>
    <w:bookmarkStart w:name="z568" w:id="390"/>
    <w:p>
      <w:pPr>
        <w:spacing w:after="0"/>
        <w:ind w:left="0"/>
        <w:jc w:val="both"/>
      </w:pPr>
      <w:r>
        <w:rPr>
          <w:rFonts w:ascii="Times New Roman"/>
          <w:b w:val="false"/>
          <w:i w:val="false"/>
          <w:color w:val="000000"/>
          <w:sz w:val="28"/>
        </w:rPr>
        <w:t>
      Соловьево ауылында:</w:t>
      </w:r>
    </w:p>
    <w:bookmarkEnd w:id="390"/>
    <w:bookmarkStart w:name="z569" w:id="391"/>
    <w:p>
      <w:pPr>
        <w:spacing w:after="0"/>
        <w:ind w:left="0"/>
        <w:jc w:val="both"/>
      </w:pPr>
      <w:r>
        <w:rPr>
          <w:rFonts w:ascii="Times New Roman"/>
          <w:b w:val="false"/>
          <w:i w:val="false"/>
          <w:color w:val="000000"/>
          <w:sz w:val="28"/>
        </w:rPr>
        <w:t>
      ірі қара мал 1120 бас, оның ішінде аналық (сауын) мал басы 524 бас, ұсақ мал 647 бас, жылқылар 913 бас.</w:t>
      </w:r>
    </w:p>
    <w:bookmarkEnd w:id="391"/>
    <w:bookmarkStart w:name="z570" w:id="392"/>
    <w:p>
      <w:pPr>
        <w:spacing w:after="0"/>
        <w:ind w:left="0"/>
        <w:jc w:val="both"/>
      </w:pPr>
      <w:r>
        <w:rPr>
          <w:rFonts w:ascii="Times New Roman"/>
          <w:b w:val="false"/>
          <w:i w:val="false"/>
          <w:color w:val="000000"/>
          <w:sz w:val="28"/>
        </w:rPr>
        <w:t>
      Жайылымдар ауданы 2960 га құрайды.</w:t>
      </w:r>
    </w:p>
    <w:bookmarkEnd w:id="392"/>
    <w:bookmarkStart w:name="z571" w:id="393"/>
    <w:p>
      <w:pPr>
        <w:spacing w:after="0"/>
        <w:ind w:left="0"/>
        <w:jc w:val="both"/>
      </w:pPr>
      <w:r>
        <w:rPr>
          <w:rFonts w:ascii="Times New Roman"/>
          <w:b w:val="false"/>
          <w:i w:val="false"/>
          <w:color w:val="000000"/>
          <w:sz w:val="28"/>
        </w:rPr>
        <w:t>
      Ново-Крестьянка ауылында:</w:t>
      </w:r>
    </w:p>
    <w:bookmarkEnd w:id="393"/>
    <w:bookmarkStart w:name="z572" w:id="394"/>
    <w:p>
      <w:pPr>
        <w:spacing w:after="0"/>
        <w:ind w:left="0"/>
        <w:jc w:val="both"/>
      </w:pPr>
      <w:r>
        <w:rPr>
          <w:rFonts w:ascii="Times New Roman"/>
          <w:b w:val="false"/>
          <w:i w:val="false"/>
          <w:color w:val="000000"/>
          <w:sz w:val="28"/>
        </w:rPr>
        <w:t>
      ірі қара мал 308 бас, оның ішінде аналық (сауын) мал басы 177 бас, ұсақ мал 296 бас, жылқылар 917 бас.</w:t>
      </w:r>
    </w:p>
    <w:bookmarkEnd w:id="394"/>
    <w:bookmarkStart w:name="z573" w:id="395"/>
    <w:p>
      <w:pPr>
        <w:spacing w:after="0"/>
        <w:ind w:left="0"/>
        <w:jc w:val="both"/>
      </w:pPr>
      <w:r>
        <w:rPr>
          <w:rFonts w:ascii="Times New Roman"/>
          <w:b w:val="false"/>
          <w:i w:val="false"/>
          <w:color w:val="000000"/>
          <w:sz w:val="28"/>
        </w:rPr>
        <w:t>
      Жайылымдар ауданы 1345 га құрайды.</w:t>
      </w:r>
    </w:p>
    <w:bookmarkEnd w:id="395"/>
    <w:bookmarkStart w:name="z574" w:id="396"/>
    <w:p>
      <w:pPr>
        <w:spacing w:after="0"/>
        <w:ind w:left="0"/>
        <w:jc w:val="both"/>
      </w:pPr>
      <w:r>
        <w:rPr>
          <w:rFonts w:ascii="Times New Roman"/>
          <w:b w:val="false"/>
          <w:i w:val="false"/>
          <w:color w:val="000000"/>
          <w:sz w:val="28"/>
        </w:rPr>
        <w:t>
      Ленинск ауылында:</w:t>
      </w:r>
    </w:p>
    <w:bookmarkEnd w:id="396"/>
    <w:bookmarkStart w:name="z575" w:id="397"/>
    <w:p>
      <w:pPr>
        <w:spacing w:after="0"/>
        <w:ind w:left="0"/>
        <w:jc w:val="both"/>
      </w:pPr>
      <w:r>
        <w:rPr>
          <w:rFonts w:ascii="Times New Roman"/>
          <w:b w:val="false"/>
          <w:i w:val="false"/>
          <w:color w:val="000000"/>
          <w:sz w:val="28"/>
        </w:rPr>
        <w:t xml:space="preserve">
      ірі қара мал 0 бас, оның ішінде аналық (сауын) мал басы 0 бас, ұсақ мал 6 бас, жылқылар 1 бас. </w:t>
      </w:r>
    </w:p>
    <w:bookmarkEnd w:id="397"/>
    <w:bookmarkStart w:name="z576" w:id="398"/>
    <w:p>
      <w:pPr>
        <w:spacing w:after="0"/>
        <w:ind w:left="0"/>
        <w:jc w:val="both"/>
      </w:pPr>
      <w:r>
        <w:rPr>
          <w:rFonts w:ascii="Times New Roman"/>
          <w:b w:val="false"/>
          <w:i w:val="false"/>
          <w:color w:val="000000"/>
          <w:sz w:val="28"/>
        </w:rPr>
        <w:t>
      Жайылымдар ауданы 870 га құрайды.</w:t>
      </w:r>
    </w:p>
    <w:bookmarkEnd w:id="398"/>
    <w:bookmarkStart w:name="z577" w:id="399"/>
    <w:p>
      <w:pPr>
        <w:spacing w:after="0"/>
        <w:ind w:left="0"/>
        <w:jc w:val="both"/>
      </w:pPr>
      <w:r>
        <w:rPr>
          <w:rFonts w:ascii="Times New Roman"/>
          <w:b w:val="false"/>
          <w:i w:val="false"/>
          <w:color w:val="000000"/>
          <w:sz w:val="28"/>
        </w:rPr>
        <w:t>
      Маяк ауылында:</w:t>
      </w:r>
    </w:p>
    <w:bookmarkEnd w:id="399"/>
    <w:bookmarkStart w:name="z578" w:id="400"/>
    <w:p>
      <w:pPr>
        <w:spacing w:after="0"/>
        <w:ind w:left="0"/>
        <w:jc w:val="both"/>
      </w:pPr>
      <w:r>
        <w:rPr>
          <w:rFonts w:ascii="Times New Roman"/>
          <w:b w:val="false"/>
          <w:i w:val="false"/>
          <w:color w:val="000000"/>
          <w:sz w:val="28"/>
        </w:rPr>
        <w:t>
      ірі қара мал 148 бас, оның ішінде аналық (сауын) мал басы 26 бас, ұсақ мал 449 бас, жылқылар 102 бас.</w:t>
      </w:r>
    </w:p>
    <w:bookmarkEnd w:id="400"/>
    <w:bookmarkStart w:name="z579" w:id="401"/>
    <w:p>
      <w:pPr>
        <w:spacing w:after="0"/>
        <w:ind w:left="0"/>
        <w:jc w:val="both"/>
      </w:pPr>
      <w:r>
        <w:rPr>
          <w:rFonts w:ascii="Times New Roman"/>
          <w:b w:val="false"/>
          <w:i w:val="false"/>
          <w:color w:val="000000"/>
          <w:sz w:val="28"/>
        </w:rPr>
        <w:t>
      Жайылымдар ауданы 458 га құрайды.</w:t>
      </w:r>
    </w:p>
    <w:bookmarkEnd w:id="401"/>
    <w:bookmarkStart w:name="z580" w:id="402"/>
    <w:p>
      <w:pPr>
        <w:spacing w:after="0"/>
        <w:ind w:left="0"/>
        <w:jc w:val="both"/>
      </w:pPr>
      <w:r>
        <w:rPr>
          <w:rFonts w:ascii="Times New Roman"/>
          <w:b w:val="false"/>
          <w:i w:val="false"/>
          <w:color w:val="000000"/>
          <w:sz w:val="28"/>
        </w:rPr>
        <w:t>
      Подорленок ауылында:</w:t>
      </w:r>
    </w:p>
    <w:bookmarkEnd w:id="402"/>
    <w:bookmarkStart w:name="z581" w:id="403"/>
    <w:p>
      <w:pPr>
        <w:spacing w:after="0"/>
        <w:ind w:left="0"/>
        <w:jc w:val="both"/>
      </w:pPr>
      <w:r>
        <w:rPr>
          <w:rFonts w:ascii="Times New Roman"/>
          <w:b w:val="false"/>
          <w:i w:val="false"/>
          <w:color w:val="000000"/>
          <w:sz w:val="28"/>
        </w:rPr>
        <w:t xml:space="preserve">
      ірі қара мал 136 бас, оның ішінде аналық (сауын) мал басы 73 бас, ұсақ мал 123 бас, жылқылар 45 бас. </w:t>
      </w:r>
    </w:p>
    <w:bookmarkEnd w:id="403"/>
    <w:bookmarkStart w:name="z582" w:id="404"/>
    <w:p>
      <w:pPr>
        <w:spacing w:after="0"/>
        <w:ind w:left="0"/>
        <w:jc w:val="both"/>
      </w:pPr>
      <w:r>
        <w:rPr>
          <w:rFonts w:ascii="Times New Roman"/>
          <w:b w:val="false"/>
          <w:i w:val="false"/>
          <w:color w:val="000000"/>
          <w:sz w:val="28"/>
        </w:rPr>
        <w:t>
      Жайылымдар ауданы 393 га құрайды.</w:t>
      </w:r>
    </w:p>
    <w:bookmarkEnd w:id="404"/>
    <w:bookmarkStart w:name="z583" w:id="405"/>
    <w:p>
      <w:pPr>
        <w:spacing w:after="0"/>
        <w:ind w:left="0"/>
        <w:jc w:val="left"/>
      </w:pPr>
      <w:r>
        <w:rPr>
          <w:rFonts w:ascii="Times New Roman"/>
          <w:b/>
          <w:i w:val="false"/>
          <w:color w:val="000000"/>
        </w:rPr>
        <w:t xml:space="preserve"> Соловьево ауылдық округі бойынша ауыл шаруашылығы жануарлар басының саны туралы деректер</w:t>
      </w:r>
    </w:p>
    <w:bookmarkEnd w:id="405"/>
    <w:bookmarkStart w:name="z584" w:id="406"/>
    <w:p>
      <w:pPr>
        <w:spacing w:after="0"/>
        <w:ind w:left="0"/>
        <w:jc w:val="both"/>
      </w:pPr>
      <w:r>
        <w:rPr>
          <w:rFonts w:ascii="Times New Roman"/>
          <w:b w:val="false"/>
          <w:i w:val="false"/>
          <w:color w:val="000000"/>
          <w:sz w:val="28"/>
        </w:rPr>
        <w:t>
      Таблица № 1</w:t>
      </w:r>
    </w:p>
    <w:bookmarkEnd w:id="4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құрылымдары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Соловьево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Ново-Крестьянка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Ленинск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Подорленок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w:t>
            </w:r>
          </w:p>
        </w:tc>
      </w:tr>
    </w:tbl>
    <w:bookmarkStart w:name="z585" w:id="407"/>
    <w:p>
      <w:pPr>
        <w:spacing w:after="0"/>
        <w:ind w:left="0"/>
        <w:jc w:val="both"/>
      </w:pPr>
      <w:r>
        <w:rPr>
          <w:rFonts w:ascii="Times New Roman"/>
          <w:b w:val="false"/>
          <w:i w:val="false"/>
          <w:color w:val="000000"/>
          <w:sz w:val="28"/>
        </w:rPr>
        <w:t xml:space="preserve">
      Соловьево ауылдық округі бойынша ауыл шаруашылығы жануарларын жайылымдармен қамтамасыз ету үшін 27126 га жайылым жерлері бар, елді мекендер шегінде 6026 га бар </w:t>
      </w:r>
    </w:p>
    <w:bookmarkEnd w:id="40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Жоғарыда айтылғандар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мұқтаждықтары үшін (Соловьево ауылы, Ново-Крестьянка ауылы, Ленинск ауылы, Маяк ауылы, Подорленок ауылы) елді мекендердің қолда бар жайылымдық жерлерінде ауыл шаруашылығы жануарларының аналық (сауын) мал басын ұстау бойынша 6026 га мөлшерінде қажеттілік 1521 га құрайды (</w:t>
      </w:r>
      <w:r>
        <w:rPr>
          <w:rFonts w:ascii="Times New Roman"/>
          <w:b w:val="false"/>
          <w:i w:val="false"/>
          <w:color w:val="000000"/>
          <w:sz w:val="28"/>
        </w:rPr>
        <w:t>№2 кесте</w:t>
      </w:r>
      <w:r>
        <w:rPr>
          <w:rFonts w:ascii="Times New Roman"/>
          <w:b w:val="false"/>
          <w:i w:val="false"/>
          <w:color w:val="000000"/>
          <w:sz w:val="28"/>
        </w:rPr>
        <w:t>).</w:t>
      </w:r>
    </w:p>
    <w:bookmarkStart w:name="z587" w:id="408"/>
    <w:p>
      <w:pPr>
        <w:spacing w:after="0"/>
        <w:ind w:left="0"/>
        <w:jc w:val="both"/>
      </w:pPr>
      <w:r>
        <w:rPr>
          <w:rFonts w:ascii="Times New Roman"/>
          <w:b w:val="false"/>
          <w:i w:val="false"/>
          <w:color w:val="000000"/>
          <w:sz w:val="28"/>
        </w:rPr>
        <w:t>
      Таблица №2</w:t>
      </w:r>
    </w:p>
    <w:bookmarkEnd w:id="4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Артылғаны,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Соловьево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Ново-Крестьянка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Ленинск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Подорленок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4505</w:t>
            </w:r>
          </w:p>
        </w:tc>
      </w:tr>
    </w:tbl>
    <w:p>
      <w:pPr>
        <w:spacing w:after="0"/>
        <w:ind w:left="0"/>
        <w:jc w:val="left"/>
      </w:pPr>
    </w:p>
    <w:p>
      <w:pPr>
        <w:spacing w:after="0"/>
        <w:ind w:left="0"/>
        <w:jc w:val="both"/>
      </w:pPr>
      <w:r>
        <w:rPr>
          <w:rFonts w:ascii="Times New Roman"/>
          <w:b w:val="false"/>
          <w:i w:val="false"/>
          <w:color w:val="000000"/>
          <w:sz w:val="28"/>
        </w:rPr>
        <w:t>
      Жергілікті халықтың басқа ауыл шаруашылығы жануарларының жайылымы ірі қара мал басына қалыпты жағдайдағы жүктемесі – 3 га, ұсақ мал – 0,5 га, жылқылар – 5 га, сонымен қатар елді мекендер шегінде жүзеге асырылады (</w:t>
      </w:r>
      <w:r>
        <w:rPr>
          <w:rFonts w:ascii="Times New Roman"/>
          <w:b w:val="false"/>
          <w:i w:val="false"/>
          <w:color w:val="000000"/>
          <w:sz w:val="28"/>
        </w:rPr>
        <w:t>№ 3 кесте</w:t>
      </w:r>
      <w:r>
        <w:rPr>
          <w:rFonts w:ascii="Times New Roman"/>
          <w:b w:val="false"/>
          <w:i w:val="false"/>
          <w:color w:val="000000"/>
          <w:sz w:val="28"/>
        </w:rPr>
        <w:t>).</w:t>
      </w:r>
    </w:p>
    <w:bookmarkStart w:name="z589" w:id="409"/>
    <w:p>
      <w:pPr>
        <w:spacing w:after="0"/>
        <w:ind w:left="0"/>
        <w:jc w:val="both"/>
      </w:pPr>
      <w:r>
        <w:rPr>
          <w:rFonts w:ascii="Times New Roman"/>
          <w:b w:val="false"/>
          <w:i w:val="false"/>
          <w:color w:val="000000"/>
          <w:sz w:val="28"/>
        </w:rPr>
        <w:t>
      3 кесте</w:t>
      </w:r>
    </w:p>
    <w:bookmarkEnd w:id="4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Соловьево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1873,5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Ново-Крестьянка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Ленинск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Подорленок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4415,5</w:t>
            </w:r>
          </w:p>
        </w:tc>
      </w:tr>
    </w:tbl>
    <w:bookmarkStart w:name="z590" w:id="410"/>
    <w:p>
      <w:pPr>
        <w:spacing w:after="0"/>
        <w:ind w:left="0"/>
        <w:jc w:val="both"/>
      </w:pPr>
      <w:r>
        <w:rPr>
          <w:rFonts w:ascii="Times New Roman"/>
          <w:b w:val="false"/>
          <w:i w:val="false"/>
          <w:color w:val="000000"/>
          <w:sz w:val="28"/>
        </w:rPr>
        <w:t>
      Соловьево ауылының жергілікті халқының малын жаю үшін 3 үйір: 1-2- үйір – "Старая мельница" аумағы, суат-Березовка жылғасы, 3 -үйір– Широкий лог, Мокрый лог, суат- Березовка жылғасы, бұлақтар.</w:t>
      </w:r>
    </w:p>
    <w:bookmarkEnd w:id="410"/>
    <w:bookmarkStart w:name="z591" w:id="411"/>
    <w:p>
      <w:pPr>
        <w:spacing w:after="0"/>
        <w:ind w:left="0"/>
        <w:jc w:val="both"/>
      </w:pPr>
      <w:r>
        <w:rPr>
          <w:rFonts w:ascii="Times New Roman"/>
          <w:b w:val="false"/>
          <w:i w:val="false"/>
          <w:color w:val="000000"/>
          <w:sz w:val="28"/>
        </w:rPr>
        <w:t>
      Ново-Крестьянка ауылы халқының малын жаю үшін үйір ұйымдастырылған – Серов лог, суат- Березовка жылғасы.</w:t>
      </w:r>
    </w:p>
    <w:bookmarkEnd w:id="411"/>
    <w:bookmarkStart w:name="z592" w:id="412"/>
    <w:p>
      <w:pPr>
        <w:spacing w:after="0"/>
        <w:ind w:left="0"/>
        <w:jc w:val="both"/>
      </w:pPr>
      <w:r>
        <w:rPr>
          <w:rFonts w:ascii="Times New Roman"/>
          <w:b w:val="false"/>
          <w:i w:val="false"/>
          <w:color w:val="000000"/>
          <w:sz w:val="28"/>
        </w:rPr>
        <w:t>
      Ленинск ауылы халқының малын жаю үшін 2 үйір ұйымдастырылған: 1- үйір- "Борки" шатқалында, суат – Крутишка бұлағы; 2-үйір – Ленинск ауылының шығысында, суат – Крутишка бұлағы, Селифанов бұлағы.</w:t>
      </w:r>
    </w:p>
    <w:bookmarkEnd w:id="412"/>
    <w:bookmarkStart w:name="z593" w:id="413"/>
    <w:p>
      <w:pPr>
        <w:spacing w:after="0"/>
        <w:ind w:left="0"/>
        <w:jc w:val="both"/>
      </w:pPr>
      <w:r>
        <w:rPr>
          <w:rFonts w:ascii="Times New Roman"/>
          <w:b w:val="false"/>
          <w:i w:val="false"/>
          <w:color w:val="000000"/>
          <w:sz w:val="28"/>
        </w:rPr>
        <w:t>
      Маяк ауылы халқының малын жаю үшін 2 үйір ұйымдастырылған: 1 -үйір –Маяк ауылынан батысқа қарай, суат- бұлақ; 2 -үйір –Маяк ауылынан шығысқа қарай, суат- Безымянный бұлағы.</w:t>
      </w:r>
    </w:p>
    <w:bookmarkEnd w:id="413"/>
    <w:bookmarkStart w:name="z594" w:id="414"/>
    <w:p>
      <w:pPr>
        <w:spacing w:after="0"/>
        <w:ind w:left="0"/>
        <w:jc w:val="both"/>
      </w:pPr>
      <w:r>
        <w:rPr>
          <w:rFonts w:ascii="Times New Roman"/>
          <w:b w:val="false"/>
          <w:i w:val="false"/>
          <w:color w:val="000000"/>
          <w:sz w:val="28"/>
        </w:rPr>
        <w:t>
      Подорленок ауылы халқының малын жаю үшін үйір ұйымдастырылған – Подорленок ауылынан солтүстік-батысқа қарай, суат-бұлақтар.</w:t>
      </w:r>
    </w:p>
    <w:bookmarkEnd w:id="414"/>
    <w:bookmarkStart w:name="z595" w:id="415"/>
    <w:p>
      <w:pPr>
        <w:spacing w:after="0"/>
        <w:ind w:left="0"/>
        <w:jc w:val="both"/>
      </w:pPr>
      <w:r>
        <w:rPr>
          <w:rFonts w:ascii="Times New Roman"/>
          <w:b w:val="false"/>
          <w:i w:val="false"/>
          <w:color w:val="000000"/>
          <w:sz w:val="28"/>
        </w:rPr>
        <w:t>
      Соловьево ауылдық округінің жауапкершілігі шектеулі серіктестіктеріндегі (бұдан әрі -ЖШС), шаруа және фермер қожалықтарындағы мал басы: ірі қара мал 664 басты, ұсақ мал 206 басты, жылқылар 1551 басты құрайды.</w:t>
      </w:r>
    </w:p>
    <w:bookmarkEnd w:id="4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ЖШС, шаруа және фермер қожалықтардағы жайылымдар ауданы 16832 га құрайды (</w:t>
      </w:r>
      <w:r>
        <w:rPr>
          <w:rFonts w:ascii="Times New Roman"/>
          <w:b w:val="false"/>
          <w:i w:val="false"/>
          <w:color w:val="000000"/>
          <w:sz w:val="28"/>
        </w:rPr>
        <w:t>№4 кесте</w:t>
      </w:r>
      <w:r>
        <w:rPr>
          <w:rFonts w:ascii="Times New Roman"/>
          <w:b w:val="false"/>
          <w:i w:val="false"/>
          <w:color w:val="000000"/>
          <w:sz w:val="28"/>
        </w:rPr>
        <w:t>).</w:t>
      </w:r>
    </w:p>
    <w:bookmarkStart w:name="z597" w:id="416"/>
    <w:p>
      <w:pPr>
        <w:spacing w:after="0"/>
        <w:ind w:left="0"/>
        <w:jc w:val="both"/>
      </w:pPr>
      <w:r>
        <w:rPr>
          <w:rFonts w:ascii="Times New Roman"/>
          <w:b w:val="false"/>
          <w:i w:val="false"/>
          <w:color w:val="000000"/>
          <w:sz w:val="28"/>
        </w:rPr>
        <w:t>
      № 4 кесте</w:t>
      </w:r>
    </w:p>
    <w:bookmarkEnd w:id="4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 бойынша малдың бары,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"Соловьевская Элита"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"Агро-Алтай"ЖШС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"Соловьевские Нивы"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"Соловьевское"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"Дуненбаев и К"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"Строганка"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"Беловодье Алтая"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"Крестьянка"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"Күнбағыс"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"Опытное хозяйство масличных культур"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"Антошкин П.А"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"Беловодье"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"Белуха"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"Тамара"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"Самал"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"Дуненбаев Н.К."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"Пчелка"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"Иманово"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"Курмет"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"Новокрестьянское" қарапайым серіктестік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"Дуненбаев Н.К." қарапайым серіктестік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"Соловьевское" қарапайым серіктестік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"Ануфриев В.С."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"Вера"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"Лад" қарапайым серіктестік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"Луч"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"Тегерек"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"Jaisan"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9562</w:t>
            </w:r>
          </w:p>
        </w:tc>
      </w:tr>
    </w:tbl>
    <w:bookmarkStart w:name="z598" w:id="417"/>
    <w:p>
      <w:pPr>
        <w:spacing w:after="0"/>
        <w:ind w:left="0"/>
        <w:jc w:val="both"/>
      </w:pPr>
      <w:r>
        <w:rPr>
          <w:rFonts w:ascii="Times New Roman"/>
          <w:b w:val="false"/>
          <w:i w:val="false"/>
          <w:color w:val="000000"/>
          <w:sz w:val="28"/>
        </w:rPr>
        <w:t>
      "Соловьевское" ЖШС қалыптасқан 2388 га мөлшеріндегі жайылымдық алқаптардың қажеттілігін "Соловьевские Нивы и К" ЖШС берілген жерлерден, "Тамара" шаруа қожалығына қажетті 182,5 га мөлшеріндегі жайылымдық алыптарды "Строганка" ЖШС жерлерінен, "Курмет" шаруа қожалықтарына қажетті 114 га мөлшеріндегі жайылымдық алаптарды елді мекендер жерлерінен толықтыру қажет.</w:t>
      </w:r>
    </w:p>
    <w:bookmarkEnd w:id="4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Соловьево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1- қосымша</w:t>
            </w:r>
          </w:p>
        </w:tc>
      </w:tr>
    </w:tbl>
    <w:bookmarkStart w:name="z600" w:id="41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Алтай ауданының Соловьево ауылдық округі аумағында жайылымдардың орналасу схемасы (картасы) </w:t>
      </w:r>
    </w:p>
    <w:bookmarkEnd w:id="418"/>
    <w:bookmarkStart w:name="z601" w:id="419"/>
    <w:p>
      <w:pPr>
        <w:spacing w:after="0"/>
        <w:ind w:left="0"/>
        <w:jc w:val="both"/>
      </w:pPr>
      <w:r>
        <w:rPr>
          <w:rFonts w:ascii="Times New Roman"/>
          <w:b w:val="false"/>
          <w:i w:val="false"/>
          <w:color w:val="000000"/>
          <w:sz w:val="28"/>
        </w:rPr>
        <w:t xml:space="preserve">
      </w:t>
      </w:r>
    </w:p>
    <w:bookmarkEnd w:id="419"/>
    <w:p>
      <w:pPr>
        <w:spacing w:after="0"/>
        <w:ind w:left="0"/>
        <w:jc w:val="both"/>
      </w:pPr>
      <w:r>
        <w:drawing>
          <wp:inline distT="0" distB="0" distL="0" distR="0">
            <wp:extent cx="78105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Соловьево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2 қосымша</w:t>
            </w:r>
          </w:p>
        </w:tc>
      </w:tr>
    </w:tbl>
    <w:bookmarkStart w:name="z603" w:id="420"/>
    <w:p>
      <w:pPr>
        <w:spacing w:after="0"/>
        <w:ind w:left="0"/>
        <w:jc w:val="left"/>
      </w:pPr>
      <w:r>
        <w:rPr>
          <w:rFonts w:ascii="Times New Roman"/>
          <w:b/>
          <w:i w:val="false"/>
          <w:color w:val="000000"/>
        </w:rPr>
        <w:t xml:space="preserve"> Жайылым айналымдарының қолайлы схемалары</w:t>
      </w:r>
    </w:p>
    <w:bookmarkEnd w:id="4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үйір (табын) үшін төрт танапты жайылым айналымының схемасы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көктем- 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Соловьево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3- қосымша</w:t>
            </w:r>
          </w:p>
        </w:tc>
      </w:tr>
    </w:tbl>
    <w:bookmarkStart w:name="z605" w:id="421"/>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21"/>
    <w:bookmarkStart w:name="z606" w:id="422"/>
    <w:p>
      <w:pPr>
        <w:spacing w:after="0"/>
        <w:ind w:left="0"/>
        <w:jc w:val="both"/>
      </w:pPr>
      <w:r>
        <w:rPr>
          <w:rFonts w:ascii="Times New Roman"/>
          <w:b w:val="false"/>
          <w:i w:val="false"/>
          <w:color w:val="000000"/>
          <w:sz w:val="28"/>
        </w:rPr>
        <w:t xml:space="preserve">
      </w:t>
      </w:r>
    </w:p>
    <w:bookmarkEnd w:id="422"/>
    <w:p>
      <w:pPr>
        <w:spacing w:after="0"/>
        <w:ind w:left="0"/>
        <w:jc w:val="both"/>
      </w:pPr>
      <w:r>
        <w:drawing>
          <wp:inline distT="0" distB="0" distL="0" distR="0">
            <wp:extent cx="78105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Соловьево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4- қосымша</w:t>
            </w:r>
          </w:p>
        </w:tc>
      </w:tr>
    </w:tbl>
    <w:bookmarkStart w:name="z608" w:id="42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423"/>
    <w:bookmarkStart w:name="z609" w:id="424"/>
    <w:p>
      <w:pPr>
        <w:spacing w:after="0"/>
        <w:ind w:left="0"/>
        <w:jc w:val="both"/>
      </w:pPr>
      <w:r>
        <w:rPr>
          <w:rFonts w:ascii="Times New Roman"/>
          <w:b w:val="false"/>
          <w:i w:val="false"/>
          <w:color w:val="000000"/>
          <w:sz w:val="28"/>
        </w:rPr>
        <w:t xml:space="preserve">
      </w:t>
      </w:r>
    </w:p>
    <w:bookmarkEnd w:id="424"/>
    <w:p>
      <w:pPr>
        <w:spacing w:after="0"/>
        <w:ind w:left="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Соловьево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5- қосымша</w:t>
            </w:r>
          </w:p>
        </w:tc>
      </w:tr>
    </w:tbl>
    <w:bookmarkStart w:name="z611" w:id="42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25"/>
    <w:bookmarkStart w:name="z612" w:id="426"/>
    <w:p>
      <w:pPr>
        <w:spacing w:after="0"/>
        <w:ind w:left="0"/>
        <w:jc w:val="both"/>
      </w:pPr>
      <w:r>
        <w:rPr>
          <w:rFonts w:ascii="Times New Roman"/>
          <w:b w:val="false"/>
          <w:i w:val="false"/>
          <w:color w:val="000000"/>
          <w:sz w:val="28"/>
        </w:rPr>
        <w:t xml:space="preserve">
      </w:t>
      </w:r>
    </w:p>
    <w:bookmarkEnd w:id="426"/>
    <w:p>
      <w:pPr>
        <w:spacing w:after="0"/>
        <w:ind w:left="0"/>
        <w:jc w:val="both"/>
      </w:pPr>
      <w:r>
        <w:drawing>
          <wp:inline distT="0" distB="0" distL="0" distR="0">
            <wp:extent cx="78105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Соловьево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6- қосымша</w:t>
            </w:r>
          </w:p>
        </w:tc>
      </w:tr>
    </w:tbl>
    <w:bookmarkStart w:name="z614" w:id="427"/>
    <w:p>
      <w:pPr>
        <w:spacing w:after="0"/>
        <w:ind w:left="0"/>
        <w:jc w:val="left"/>
      </w:pPr>
      <w:r>
        <w:rPr>
          <w:rFonts w:ascii="Times New Roman"/>
          <w:b/>
          <w:i w:val="false"/>
          <w:color w:val="000000"/>
        </w:rPr>
        <w:t xml:space="preserve">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27"/>
    <w:bookmarkStart w:name="z615" w:id="428"/>
    <w:p>
      <w:pPr>
        <w:spacing w:after="0"/>
        <w:ind w:left="0"/>
        <w:jc w:val="both"/>
      </w:pPr>
      <w:r>
        <w:rPr>
          <w:rFonts w:ascii="Times New Roman"/>
          <w:b w:val="false"/>
          <w:i w:val="false"/>
          <w:color w:val="000000"/>
          <w:sz w:val="28"/>
        </w:rPr>
        <w:t xml:space="preserve">
      </w:t>
      </w:r>
    </w:p>
    <w:bookmarkEnd w:id="428"/>
    <w:p>
      <w:pPr>
        <w:spacing w:after="0"/>
        <w:ind w:left="0"/>
        <w:jc w:val="both"/>
      </w:pPr>
      <w:r>
        <w:drawing>
          <wp:inline distT="0" distB="0" distL="0" distR="0">
            <wp:extent cx="7810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Соловьево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7- қосымша</w:t>
            </w:r>
          </w:p>
        </w:tc>
      </w:tr>
    </w:tbl>
    <w:bookmarkStart w:name="z617" w:id="42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w:t>
      </w:r>
    </w:p>
    <w:bookmarkEnd w:id="4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малдың жайылу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жайылымдардан малдарды қайтару мерзімі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Соловьево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мәслихатының </w:t>
            </w:r>
            <w:r>
              <w:br/>
            </w:r>
            <w:r>
              <w:rPr>
                <w:rFonts w:ascii="Times New Roman"/>
                <w:b w:val="false"/>
                <w:i w:val="false"/>
                <w:color w:val="000000"/>
                <w:sz w:val="20"/>
              </w:rPr>
              <w:t xml:space="preserve">2024 жылғы 6 наурыздағы </w:t>
            </w:r>
            <w:r>
              <w:br/>
            </w:r>
            <w:r>
              <w:rPr>
                <w:rFonts w:ascii="Times New Roman"/>
                <w:b w:val="false"/>
                <w:i w:val="false"/>
                <w:color w:val="000000"/>
                <w:sz w:val="20"/>
              </w:rPr>
              <w:t xml:space="preserve">№ 12/8-VIII шешіміне </w:t>
            </w:r>
            <w:r>
              <w:br/>
            </w:r>
            <w:r>
              <w:rPr>
                <w:rFonts w:ascii="Times New Roman"/>
                <w:b w:val="false"/>
                <w:i w:val="false"/>
                <w:color w:val="000000"/>
                <w:sz w:val="20"/>
              </w:rPr>
              <w:t>10-қосымша</w:t>
            </w:r>
          </w:p>
        </w:tc>
      </w:tr>
    </w:tbl>
    <w:bookmarkStart w:name="z619" w:id="430"/>
    <w:p>
      <w:pPr>
        <w:spacing w:after="0"/>
        <w:ind w:left="0"/>
        <w:jc w:val="left"/>
      </w:pPr>
      <w:r>
        <w:rPr>
          <w:rFonts w:ascii="Times New Roman"/>
          <w:b/>
          <w:i w:val="false"/>
          <w:color w:val="000000"/>
        </w:rPr>
        <w:t xml:space="preserve"> Алтай ауданының Средигорный ауылдық округінде 2024-2025 жылдарға арналған жайылымдарды басқару және оларды пайдалану жөніндегі жоспары</w:t>
      </w:r>
    </w:p>
    <w:bookmarkEnd w:id="430"/>
    <w:p>
      <w:pPr>
        <w:spacing w:after="0"/>
        <w:ind w:left="0"/>
        <w:jc w:val="left"/>
      </w:pPr>
    </w:p>
    <w:p>
      <w:pPr>
        <w:spacing w:after="0"/>
        <w:ind w:left="0"/>
        <w:jc w:val="both"/>
      </w:pPr>
      <w:r>
        <w:rPr>
          <w:rFonts w:ascii="Times New Roman"/>
          <w:b w:val="false"/>
          <w:i w:val="false"/>
          <w:color w:val="000000"/>
          <w:sz w:val="28"/>
        </w:rPr>
        <w:t>
      Осы Алтай ауданының Средигорный ауылдық округінде 2024-2025 жылдарға арналған жайылымдарды басқару және оларды пайдалану жөніндегі жоспары (бұдан әрі-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 Ауыл шаруашылығы министрінің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әзірленеді.</w:t>
      </w:r>
    </w:p>
    <w:bookmarkStart w:name="z621" w:id="431"/>
    <w:p>
      <w:pPr>
        <w:spacing w:after="0"/>
        <w:ind w:left="0"/>
        <w:jc w:val="both"/>
      </w:pPr>
      <w:r>
        <w:rPr>
          <w:rFonts w:ascii="Times New Roman"/>
          <w:b w:val="false"/>
          <w:i w:val="false"/>
          <w:color w:val="000000"/>
          <w:sz w:val="28"/>
        </w:rPr>
        <w:t>
      Жоспар жайылымдарды ұтымды пайдалану, жемшөп қажеттілігін тұрақты қамтамасыз ету және жайылымдардың тозу үрдісін болдырмау мақсатында қабылданады.</w:t>
      </w:r>
    </w:p>
    <w:bookmarkEnd w:id="431"/>
    <w:bookmarkStart w:name="z622" w:id="432"/>
    <w:p>
      <w:pPr>
        <w:spacing w:after="0"/>
        <w:ind w:left="0"/>
        <w:jc w:val="both"/>
      </w:pPr>
      <w:r>
        <w:rPr>
          <w:rFonts w:ascii="Times New Roman"/>
          <w:b w:val="false"/>
          <w:i w:val="false"/>
          <w:color w:val="000000"/>
          <w:sz w:val="28"/>
        </w:rPr>
        <w:t>
      Жоспар:</w:t>
      </w:r>
    </w:p>
    <w:bookmarkEnd w:id="43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Алтай ауданының Средигорный ауылдық округі аумағында жайылымдардың орналасу схемасын (картасын)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графигін (</w:t>
      </w:r>
      <w:r>
        <w:rPr>
          <w:rFonts w:ascii="Times New Roman"/>
          <w:b w:val="false"/>
          <w:i w:val="false"/>
          <w:color w:val="000000"/>
          <w:sz w:val="28"/>
        </w:rPr>
        <w:t>7-қосымша</w:t>
      </w:r>
      <w:r>
        <w:rPr>
          <w:rFonts w:ascii="Times New Roman"/>
          <w:b w:val="false"/>
          <w:i w:val="false"/>
          <w:color w:val="000000"/>
          <w:sz w:val="28"/>
        </w:rPr>
        <w:t>) құрайды.</w:t>
      </w:r>
    </w:p>
    <w:bookmarkStart w:name="z630" w:id="433"/>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433"/>
    <w:bookmarkStart w:name="z631" w:id="434"/>
    <w:p>
      <w:pPr>
        <w:spacing w:after="0"/>
        <w:ind w:left="0"/>
        <w:jc w:val="both"/>
      </w:pPr>
      <w:r>
        <w:rPr>
          <w:rFonts w:ascii="Times New Roman"/>
          <w:b w:val="false"/>
          <w:i w:val="false"/>
          <w:color w:val="000000"/>
          <w:sz w:val="28"/>
        </w:rPr>
        <w:t>
      Әкімшілік-аумақтық бөлінуі бойынша Средигорный ауылдық округінде 4 елді мекен бар.</w:t>
      </w:r>
    </w:p>
    <w:bookmarkEnd w:id="434"/>
    <w:bookmarkStart w:name="z632" w:id="435"/>
    <w:p>
      <w:pPr>
        <w:spacing w:after="0"/>
        <w:ind w:left="0"/>
        <w:jc w:val="both"/>
      </w:pPr>
      <w:r>
        <w:rPr>
          <w:rFonts w:ascii="Times New Roman"/>
          <w:b w:val="false"/>
          <w:i w:val="false"/>
          <w:color w:val="000000"/>
          <w:sz w:val="28"/>
        </w:rPr>
        <w:t xml:space="preserve">
      Средигорный ауылдық округі аумағының жалпы ауданы 51910 га, оның ішінде егістіктер – 10115 га, жайылымдық жерлер – 33978 га. </w:t>
      </w:r>
    </w:p>
    <w:bookmarkEnd w:id="435"/>
    <w:bookmarkStart w:name="z633" w:id="436"/>
    <w:p>
      <w:pPr>
        <w:spacing w:after="0"/>
        <w:ind w:left="0"/>
        <w:jc w:val="both"/>
      </w:pPr>
      <w:r>
        <w:rPr>
          <w:rFonts w:ascii="Times New Roman"/>
          <w:b w:val="false"/>
          <w:i w:val="false"/>
          <w:color w:val="000000"/>
          <w:sz w:val="28"/>
        </w:rPr>
        <w:t xml:space="preserve">
      Санаттары бойынша жерлер бөлінеді: </w:t>
      </w:r>
    </w:p>
    <w:bookmarkEnd w:id="436"/>
    <w:bookmarkStart w:name="z634" w:id="437"/>
    <w:p>
      <w:pPr>
        <w:spacing w:after="0"/>
        <w:ind w:left="0"/>
        <w:jc w:val="both"/>
      </w:pPr>
      <w:r>
        <w:rPr>
          <w:rFonts w:ascii="Times New Roman"/>
          <w:b w:val="false"/>
          <w:i w:val="false"/>
          <w:color w:val="000000"/>
          <w:sz w:val="28"/>
        </w:rPr>
        <w:t>
      ауыл шаруашылығы мақсатындағы жерлер – 15593 га;</w:t>
      </w:r>
    </w:p>
    <w:bookmarkEnd w:id="437"/>
    <w:bookmarkStart w:name="z635" w:id="438"/>
    <w:p>
      <w:pPr>
        <w:spacing w:after="0"/>
        <w:ind w:left="0"/>
        <w:jc w:val="both"/>
      </w:pPr>
      <w:r>
        <w:rPr>
          <w:rFonts w:ascii="Times New Roman"/>
          <w:b w:val="false"/>
          <w:i w:val="false"/>
          <w:color w:val="000000"/>
          <w:sz w:val="28"/>
        </w:rPr>
        <w:t>
      елді мекендер жерлері – 7530 га;</w:t>
      </w:r>
    </w:p>
    <w:bookmarkEnd w:id="438"/>
    <w:bookmarkStart w:name="z636" w:id="439"/>
    <w:p>
      <w:pPr>
        <w:spacing w:after="0"/>
        <w:ind w:left="0"/>
        <w:jc w:val="both"/>
      </w:pPr>
      <w:r>
        <w:rPr>
          <w:rFonts w:ascii="Times New Roman"/>
          <w:b w:val="false"/>
          <w:i w:val="false"/>
          <w:color w:val="000000"/>
          <w:sz w:val="28"/>
        </w:rPr>
        <w:t>
      өнеркәсіп, көлік, байланыс, ғарыш қызметі мұқтажына арналған, қорғаныс, ұлттық қауіпсіздік және өзге де ауыл шаруашылығы мақсатына арналмаған жерлер– 0,1 га;</w:t>
      </w:r>
    </w:p>
    <w:bookmarkEnd w:id="439"/>
    <w:bookmarkStart w:name="z637" w:id="440"/>
    <w:p>
      <w:pPr>
        <w:spacing w:after="0"/>
        <w:ind w:left="0"/>
        <w:jc w:val="both"/>
      </w:pPr>
      <w:r>
        <w:rPr>
          <w:rFonts w:ascii="Times New Roman"/>
          <w:b w:val="false"/>
          <w:i w:val="false"/>
          <w:color w:val="000000"/>
          <w:sz w:val="28"/>
        </w:rPr>
        <w:t>
      босалқы жерлер - 28787 га.</w:t>
      </w:r>
    </w:p>
    <w:bookmarkEnd w:id="440"/>
    <w:bookmarkStart w:name="z638" w:id="441"/>
    <w:p>
      <w:pPr>
        <w:spacing w:after="0"/>
        <w:ind w:left="0"/>
        <w:jc w:val="both"/>
      </w:pPr>
      <w:r>
        <w:rPr>
          <w:rFonts w:ascii="Times New Roman"/>
          <w:b w:val="false"/>
          <w:i w:val="false"/>
          <w:color w:val="000000"/>
          <w:sz w:val="28"/>
        </w:rPr>
        <w:t xml:space="preserve">
      Табиғи жағдай бойынша Средигорный ауылдық округінің аумағы таулы-шалғынды-далалы ылғалды белдеуге жатады. Климаты ылғалды, орташа жылы. Жауын-шашын жылына орта есеппен 615 мм түседі. Олардың максималды мөлшері шілдеге келеді. </w:t>
      </w:r>
    </w:p>
    <w:bookmarkEnd w:id="441"/>
    <w:bookmarkStart w:name="z639" w:id="442"/>
    <w:p>
      <w:pPr>
        <w:spacing w:after="0"/>
        <w:ind w:left="0"/>
        <w:jc w:val="both"/>
      </w:pPr>
      <w:r>
        <w:rPr>
          <w:rFonts w:ascii="Times New Roman"/>
          <w:b w:val="false"/>
          <w:i w:val="false"/>
          <w:color w:val="000000"/>
          <w:sz w:val="28"/>
        </w:rPr>
        <w:t>
      Топырағы негізінен сілтілі және таулы далалы қара топырақ.</w:t>
      </w:r>
    </w:p>
    <w:bookmarkEnd w:id="442"/>
    <w:bookmarkStart w:name="z640" w:id="443"/>
    <w:p>
      <w:pPr>
        <w:spacing w:after="0"/>
        <w:ind w:left="0"/>
        <w:jc w:val="both"/>
      </w:pPr>
      <w:r>
        <w:rPr>
          <w:rFonts w:ascii="Times New Roman"/>
          <w:b w:val="false"/>
          <w:i w:val="false"/>
          <w:color w:val="000000"/>
          <w:sz w:val="28"/>
        </w:rPr>
        <w:t xml:space="preserve">
      Средигорный ауылдық округінің аумағында ветеринарлық пункт және малды қолдан ұрықтандыру пункті бар. </w:t>
      </w:r>
    </w:p>
    <w:bookmarkEnd w:id="44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2024 жылдың 1 қаңтарына Средигорный ауылдық округінде ірі қара мал 1521 бас, оның ішінде аналық (сауын)мал басы 563 бас, ұсақ мал 734 бас, жылқылар 419 бас (</w:t>
      </w:r>
      <w:r>
        <w:rPr>
          <w:rFonts w:ascii="Times New Roman"/>
          <w:b w:val="false"/>
          <w:i w:val="false"/>
          <w:color w:val="000000"/>
          <w:sz w:val="28"/>
        </w:rPr>
        <w:t>№ 1 кесте</w:t>
      </w:r>
      <w:r>
        <w:rPr>
          <w:rFonts w:ascii="Times New Roman"/>
          <w:b w:val="false"/>
          <w:i w:val="false"/>
          <w:color w:val="000000"/>
          <w:sz w:val="28"/>
        </w:rPr>
        <w:t>) есептелген, оның ішінде:</w:t>
      </w:r>
    </w:p>
    <w:bookmarkStart w:name="z642" w:id="444"/>
    <w:p>
      <w:pPr>
        <w:spacing w:after="0"/>
        <w:ind w:left="0"/>
        <w:jc w:val="both"/>
      </w:pPr>
      <w:r>
        <w:rPr>
          <w:rFonts w:ascii="Times New Roman"/>
          <w:b w:val="false"/>
          <w:i w:val="false"/>
          <w:color w:val="000000"/>
          <w:sz w:val="28"/>
        </w:rPr>
        <w:t>
      Средигорный ауылында:</w:t>
      </w:r>
    </w:p>
    <w:bookmarkEnd w:id="444"/>
    <w:bookmarkStart w:name="z643" w:id="445"/>
    <w:p>
      <w:pPr>
        <w:spacing w:after="0"/>
        <w:ind w:left="0"/>
        <w:jc w:val="both"/>
      </w:pPr>
      <w:r>
        <w:rPr>
          <w:rFonts w:ascii="Times New Roman"/>
          <w:b w:val="false"/>
          <w:i w:val="false"/>
          <w:color w:val="000000"/>
          <w:sz w:val="28"/>
        </w:rPr>
        <w:t>
      ірі қара малдар 1110 бас, соның ішінде аналық (сауын) мал басы 370 бас, ұсақ мал 320 бас, жылқылар – 149 бас.</w:t>
      </w:r>
    </w:p>
    <w:bookmarkEnd w:id="445"/>
    <w:bookmarkStart w:name="z644" w:id="446"/>
    <w:p>
      <w:pPr>
        <w:spacing w:after="0"/>
        <w:ind w:left="0"/>
        <w:jc w:val="both"/>
      </w:pPr>
      <w:r>
        <w:rPr>
          <w:rFonts w:ascii="Times New Roman"/>
          <w:b w:val="false"/>
          <w:i w:val="false"/>
          <w:color w:val="000000"/>
          <w:sz w:val="28"/>
        </w:rPr>
        <w:t>
      Жайылымдар ауданы 2980 га құрайды.</w:t>
      </w:r>
    </w:p>
    <w:bookmarkEnd w:id="446"/>
    <w:bookmarkStart w:name="z645" w:id="447"/>
    <w:p>
      <w:pPr>
        <w:spacing w:after="0"/>
        <w:ind w:left="0"/>
        <w:jc w:val="both"/>
      </w:pPr>
      <w:r>
        <w:rPr>
          <w:rFonts w:ascii="Times New Roman"/>
          <w:b w:val="false"/>
          <w:i w:val="false"/>
          <w:color w:val="000000"/>
          <w:sz w:val="28"/>
        </w:rPr>
        <w:t>
      Шірікқайың ауылында:</w:t>
      </w:r>
    </w:p>
    <w:bookmarkEnd w:id="447"/>
    <w:bookmarkStart w:name="z646" w:id="448"/>
    <w:p>
      <w:pPr>
        <w:spacing w:after="0"/>
        <w:ind w:left="0"/>
        <w:jc w:val="both"/>
      </w:pPr>
      <w:r>
        <w:rPr>
          <w:rFonts w:ascii="Times New Roman"/>
          <w:b w:val="false"/>
          <w:i w:val="false"/>
          <w:color w:val="000000"/>
          <w:sz w:val="28"/>
        </w:rPr>
        <w:t xml:space="preserve">
      ірі қара мал 189 бас, оның ішінде аналық (сауын) мал басы 77 бас, ұсақ мал 365 бас, жылқылар – 163 бас. </w:t>
      </w:r>
    </w:p>
    <w:bookmarkEnd w:id="448"/>
    <w:bookmarkStart w:name="z647" w:id="449"/>
    <w:p>
      <w:pPr>
        <w:spacing w:after="0"/>
        <w:ind w:left="0"/>
        <w:jc w:val="both"/>
      </w:pPr>
      <w:r>
        <w:rPr>
          <w:rFonts w:ascii="Times New Roman"/>
          <w:b w:val="false"/>
          <w:i w:val="false"/>
          <w:color w:val="000000"/>
          <w:sz w:val="28"/>
        </w:rPr>
        <w:t>
      Жайылымдар ауданы 1700 га құрайды.</w:t>
      </w:r>
    </w:p>
    <w:bookmarkEnd w:id="449"/>
    <w:bookmarkStart w:name="z648" w:id="450"/>
    <w:p>
      <w:pPr>
        <w:spacing w:after="0"/>
        <w:ind w:left="0"/>
        <w:jc w:val="both"/>
      </w:pPr>
      <w:r>
        <w:rPr>
          <w:rFonts w:ascii="Times New Roman"/>
          <w:b w:val="false"/>
          <w:i w:val="false"/>
          <w:color w:val="000000"/>
          <w:sz w:val="28"/>
        </w:rPr>
        <w:t>
      Андреевка ауылында:</w:t>
      </w:r>
    </w:p>
    <w:bookmarkEnd w:id="450"/>
    <w:bookmarkStart w:name="z649" w:id="451"/>
    <w:p>
      <w:pPr>
        <w:spacing w:after="0"/>
        <w:ind w:left="0"/>
        <w:jc w:val="both"/>
      </w:pPr>
      <w:r>
        <w:rPr>
          <w:rFonts w:ascii="Times New Roman"/>
          <w:b w:val="false"/>
          <w:i w:val="false"/>
          <w:color w:val="000000"/>
          <w:sz w:val="28"/>
        </w:rPr>
        <w:t xml:space="preserve">
      ірі қара мал 62 бас, оның ішінде аналық (сауын) мал басы 30 бас, ұсақ мал 43 бас, жылқылар – 6 бас. </w:t>
      </w:r>
    </w:p>
    <w:bookmarkEnd w:id="451"/>
    <w:bookmarkStart w:name="z650" w:id="452"/>
    <w:p>
      <w:pPr>
        <w:spacing w:after="0"/>
        <w:ind w:left="0"/>
        <w:jc w:val="both"/>
      </w:pPr>
      <w:r>
        <w:rPr>
          <w:rFonts w:ascii="Times New Roman"/>
          <w:b w:val="false"/>
          <w:i w:val="false"/>
          <w:color w:val="000000"/>
          <w:sz w:val="28"/>
        </w:rPr>
        <w:t>
      Жайылымдар ауданы 930 га құрайды.</w:t>
      </w:r>
    </w:p>
    <w:bookmarkEnd w:id="452"/>
    <w:bookmarkStart w:name="z651" w:id="453"/>
    <w:p>
      <w:pPr>
        <w:spacing w:after="0"/>
        <w:ind w:left="0"/>
        <w:jc w:val="both"/>
      </w:pPr>
      <w:r>
        <w:rPr>
          <w:rFonts w:ascii="Times New Roman"/>
          <w:b w:val="false"/>
          <w:i w:val="false"/>
          <w:color w:val="000000"/>
          <w:sz w:val="28"/>
        </w:rPr>
        <w:t>
      Александровка ауылында:</w:t>
      </w:r>
    </w:p>
    <w:bookmarkEnd w:id="453"/>
    <w:bookmarkStart w:name="z652" w:id="454"/>
    <w:p>
      <w:pPr>
        <w:spacing w:after="0"/>
        <w:ind w:left="0"/>
        <w:jc w:val="both"/>
      </w:pPr>
      <w:r>
        <w:rPr>
          <w:rFonts w:ascii="Times New Roman"/>
          <w:b w:val="false"/>
          <w:i w:val="false"/>
          <w:color w:val="000000"/>
          <w:sz w:val="28"/>
        </w:rPr>
        <w:t xml:space="preserve">
      ірі қара мал 160 бас, оның ішінде аналық (сауын) мал басы 86 бас, ұсақ мал 6 бас, жылқылар – 101 бас. </w:t>
      </w:r>
    </w:p>
    <w:bookmarkEnd w:id="454"/>
    <w:bookmarkStart w:name="z653" w:id="455"/>
    <w:p>
      <w:pPr>
        <w:spacing w:after="0"/>
        <w:ind w:left="0"/>
        <w:jc w:val="both"/>
      </w:pPr>
      <w:r>
        <w:rPr>
          <w:rFonts w:ascii="Times New Roman"/>
          <w:b w:val="false"/>
          <w:i w:val="false"/>
          <w:color w:val="000000"/>
          <w:sz w:val="28"/>
        </w:rPr>
        <w:t>
      Жайылымдар ауданы 1377 га құрайды.</w:t>
      </w:r>
    </w:p>
    <w:bookmarkEnd w:id="455"/>
    <w:bookmarkStart w:name="z654" w:id="456"/>
    <w:p>
      <w:pPr>
        <w:spacing w:after="0"/>
        <w:ind w:left="0"/>
        <w:jc w:val="left"/>
      </w:pPr>
      <w:r>
        <w:rPr>
          <w:rFonts w:ascii="Times New Roman"/>
          <w:b/>
          <w:i w:val="false"/>
          <w:color w:val="000000"/>
        </w:rPr>
        <w:t xml:space="preserve"> Средигорный ауылдық округі бойынша ауыл шаруашылығы жануарларының саны туралы деректер</w:t>
      </w:r>
    </w:p>
    <w:bookmarkEnd w:id="456"/>
    <w:bookmarkStart w:name="z655" w:id="457"/>
    <w:p>
      <w:pPr>
        <w:spacing w:after="0"/>
        <w:ind w:left="0"/>
        <w:jc w:val="both"/>
      </w:pPr>
      <w:r>
        <w:rPr>
          <w:rFonts w:ascii="Times New Roman"/>
          <w:b w:val="false"/>
          <w:i w:val="false"/>
          <w:color w:val="000000"/>
          <w:sz w:val="28"/>
        </w:rPr>
        <w:t>
      Таблица № 1</w:t>
      </w:r>
    </w:p>
    <w:bookmarkEnd w:id="4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құрылымдары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Средигорный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Шірікқайың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Андреевка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Александровка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r>
    </w:tbl>
    <w:bookmarkStart w:name="z656" w:id="458"/>
    <w:p>
      <w:pPr>
        <w:spacing w:after="0"/>
        <w:ind w:left="0"/>
        <w:jc w:val="both"/>
      </w:pPr>
      <w:r>
        <w:rPr>
          <w:rFonts w:ascii="Times New Roman"/>
          <w:b w:val="false"/>
          <w:i w:val="false"/>
          <w:color w:val="000000"/>
          <w:sz w:val="28"/>
        </w:rPr>
        <w:t xml:space="preserve">
      Сердигорный ауылы бойынша ауыл шаруашылығы жануарларын жайылымдық алқаптармен қаматамыз ету үшін барлығы 33978 га бар, елді мекендер шегінде 6987 га жайылымдар есептеледі. </w:t>
      </w:r>
    </w:p>
    <w:bookmarkEnd w:id="45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Жоғарыда айтылғандар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мұқтаждықтары үшін (Средигорное ауылы, Шірікқайың ауылы, Андреевка ауылы, Александровка ауылы) елді мекендердің қолда бар жайылымдық жерлерінде ауыл шаруашылығы жануарларының аналық (сауын) мал басын ұстау бойынша 6987 га мөлшерінде қажеттілік 1689 га құрайды (</w:t>
      </w:r>
      <w:r>
        <w:rPr>
          <w:rFonts w:ascii="Times New Roman"/>
          <w:b w:val="false"/>
          <w:i w:val="false"/>
          <w:color w:val="000000"/>
          <w:sz w:val="28"/>
        </w:rPr>
        <w:t>№2 кесте</w:t>
      </w:r>
      <w:r>
        <w:rPr>
          <w:rFonts w:ascii="Times New Roman"/>
          <w:b w:val="false"/>
          <w:i w:val="false"/>
          <w:color w:val="000000"/>
          <w:sz w:val="28"/>
        </w:rPr>
        <w:t xml:space="preserve">). </w:t>
      </w:r>
    </w:p>
    <w:bookmarkStart w:name="z658" w:id="459"/>
    <w:p>
      <w:pPr>
        <w:spacing w:after="0"/>
        <w:ind w:left="0"/>
        <w:jc w:val="both"/>
      </w:pPr>
      <w:r>
        <w:rPr>
          <w:rFonts w:ascii="Times New Roman"/>
          <w:b w:val="false"/>
          <w:i w:val="false"/>
          <w:color w:val="000000"/>
          <w:sz w:val="28"/>
        </w:rPr>
        <w:t>
      №2 кесте</w:t>
      </w:r>
    </w:p>
    <w:bookmarkEnd w:id="4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Артылғаны,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Средигорный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Шірікқайың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Андреевка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Александровка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5298</w:t>
            </w:r>
          </w:p>
        </w:tc>
      </w:tr>
    </w:tbl>
    <w:p>
      <w:pPr>
        <w:spacing w:after="0"/>
        <w:ind w:left="0"/>
        <w:jc w:val="left"/>
      </w:pPr>
    </w:p>
    <w:p>
      <w:pPr>
        <w:spacing w:after="0"/>
        <w:ind w:left="0"/>
        <w:jc w:val="both"/>
      </w:pPr>
      <w:r>
        <w:rPr>
          <w:rFonts w:ascii="Times New Roman"/>
          <w:b w:val="false"/>
          <w:i w:val="false"/>
          <w:color w:val="000000"/>
          <w:sz w:val="28"/>
        </w:rPr>
        <w:t>
      Жергілікті халықтың басқа ауыл шаруашылығы жануарларының жайылымы ірі қара мал басына қалыпты жағдайдағы жүктемесі – 3 га, ұсақ мал – 0,5 га, жылқылар – 5 га, сонымен қатар елді мекендер шегінде жүзеге асырылады (</w:t>
      </w:r>
      <w:r>
        <w:rPr>
          <w:rFonts w:ascii="Times New Roman"/>
          <w:b w:val="false"/>
          <w:i w:val="false"/>
          <w:color w:val="000000"/>
          <w:sz w:val="28"/>
        </w:rPr>
        <w:t>№ 3 кесте</w:t>
      </w:r>
      <w:r>
        <w:rPr>
          <w:rFonts w:ascii="Times New Roman"/>
          <w:b w:val="false"/>
          <w:i w:val="false"/>
          <w:color w:val="000000"/>
          <w:sz w:val="28"/>
        </w:rPr>
        <w:t xml:space="preserve">). </w:t>
      </w:r>
    </w:p>
    <w:bookmarkStart w:name="z660" w:id="460"/>
    <w:p>
      <w:pPr>
        <w:spacing w:after="0"/>
        <w:ind w:left="0"/>
        <w:jc w:val="both"/>
      </w:pPr>
      <w:r>
        <w:rPr>
          <w:rFonts w:ascii="Times New Roman"/>
          <w:b w:val="false"/>
          <w:i w:val="false"/>
          <w:color w:val="000000"/>
          <w:sz w:val="28"/>
        </w:rPr>
        <w:t>
      № 3 кесте</w:t>
      </w:r>
    </w:p>
    <w:bookmarkEnd w:id="4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Средигорный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Шірікқайың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Андреевка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Александровка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3364</w:t>
            </w:r>
          </w:p>
        </w:tc>
      </w:tr>
    </w:tbl>
    <w:bookmarkStart w:name="z661" w:id="461"/>
    <w:p>
      <w:pPr>
        <w:spacing w:after="0"/>
        <w:ind w:left="0"/>
        <w:jc w:val="both"/>
      </w:pPr>
      <w:r>
        <w:rPr>
          <w:rFonts w:ascii="Times New Roman"/>
          <w:b w:val="false"/>
          <w:i w:val="false"/>
          <w:color w:val="000000"/>
          <w:sz w:val="28"/>
        </w:rPr>
        <w:t>
      Средигорный ауылы жергілікті халқының малын жаю үшін 2 үйір ұйымдастырылған: 1 -үйір- Средигорный ауылынан солтүстікке қарай, суат- Березовка жылғасы, бұлақтар; 2-үйір – Средигорный ауылынан шығысқа қарай, суат- бұлақтар.</w:t>
      </w:r>
    </w:p>
    <w:bookmarkEnd w:id="461"/>
    <w:bookmarkStart w:name="z662" w:id="462"/>
    <w:p>
      <w:pPr>
        <w:spacing w:after="0"/>
        <w:ind w:left="0"/>
        <w:jc w:val="both"/>
      </w:pPr>
      <w:r>
        <w:rPr>
          <w:rFonts w:ascii="Times New Roman"/>
          <w:b w:val="false"/>
          <w:i w:val="false"/>
          <w:color w:val="000000"/>
          <w:sz w:val="28"/>
        </w:rPr>
        <w:t xml:space="preserve">
      Шірікқайың ауылы халқының малын жаю үшін 2 үйір ұйымдастырылған: 1 –үйір -Шірікқайың ауылынан оңтүстік-шығысқа қарай, суат-Шірікқайың жылғасы, суару – Бірінші бастау бұлағы. </w:t>
      </w:r>
    </w:p>
    <w:bookmarkEnd w:id="462"/>
    <w:bookmarkStart w:name="z663" w:id="463"/>
    <w:p>
      <w:pPr>
        <w:spacing w:after="0"/>
        <w:ind w:left="0"/>
        <w:jc w:val="both"/>
      </w:pPr>
      <w:r>
        <w:rPr>
          <w:rFonts w:ascii="Times New Roman"/>
          <w:b w:val="false"/>
          <w:i w:val="false"/>
          <w:color w:val="000000"/>
          <w:sz w:val="28"/>
        </w:rPr>
        <w:t xml:space="preserve">
      Андреевка ауылы халқының малын жаю үшін 1 үйір ұйымдастырылған-Андреевка ауылынан солтүстік-шығыса қарай, суат- бұлақтар. </w:t>
      </w:r>
    </w:p>
    <w:bookmarkEnd w:id="463"/>
    <w:bookmarkStart w:name="z664" w:id="464"/>
    <w:p>
      <w:pPr>
        <w:spacing w:after="0"/>
        <w:ind w:left="0"/>
        <w:jc w:val="both"/>
      </w:pPr>
      <w:r>
        <w:rPr>
          <w:rFonts w:ascii="Times New Roman"/>
          <w:b w:val="false"/>
          <w:i w:val="false"/>
          <w:color w:val="000000"/>
          <w:sz w:val="28"/>
        </w:rPr>
        <w:t>
      Александровка ауылы халқының малын жаю үшін 1 үйір ұйымдастырылған – Александровка ауылынан солтүстік-шығысқа қарай, суат- Кочки жылғасы, бұлақтар.</w:t>
      </w:r>
    </w:p>
    <w:bookmarkEnd w:id="464"/>
    <w:bookmarkStart w:name="z665" w:id="465"/>
    <w:p>
      <w:pPr>
        <w:spacing w:after="0"/>
        <w:ind w:left="0"/>
        <w:jc w:val="both"/>
      </w:pPr>
      <w:r>
        <w:rPr>
          <w:rFonts w:ascii="Times New Roman"/>
          <w:b w:val="false"/>
          <w:i w:val="false"/>
          <w:color w:val="000000"/>
          <w:sz w:val="28"/>
        </w:rPr>
        <w:t>
      Средигорный ауылдық округінің жауапкершілігі шектеулі серктестіктердегі (бұдан әрі -ЖШС), шаруа және фермер қожалықтарының мал басы: ірі қара мал 832 басты, ұсақ мал 0 басты, жылқылар 50 басты құрайды.</w:t>
      </w:r>
    </w:p>
    <w:bookmarkEnd w:id="46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ЖШС, шаруа және фермер қожалықтардағы жайылымдар ауданы 5448,5 га құрайды (</w:t>
      </w:r>
      <w:r>
        <w:rPr>
          <w:rFonts w:ascii="Times New Roman"/>
          <w:b w:val="false"/>
          <w:i w:val="false"/>
          <w:color w:val="000000"/>
          <w:sz w:val="28"/>
        </w:rPr>
        <w:t>№4 кесте</w:t>
      </w:r>
      <w:r>
        <w:rPr>
          <w:rFonts w:ascii="Times New Roman"/>
          <w:b w:val="false"/>
          <w:i w:val="false"/>
          <w:color w:val="000000"/>
          <w:sz w:val="28"/>
        </w:rPr>
        <w:t>).</w:t>
      </w:r>
    </w:p>
    <w:bookmarkStart w:name="z666" w:id="466"/>
    <w:p>
      <w:pPr>
        <w:spacing w:after="0"/>
        <w:ind w:left="0"/>
        <w:jc w:val="both"/>
      </w:pPr>
      <w:r>
        <w:rPr>
          <w:rFonts w:ascii="Times New Roman"/>
          <w:b w:val="false"/>
          <w:i w:val="false"/>
          <w:color w:val="000000"/>
          <w:sz w:val="28"/>
        </w:rPr>
        <w:t>
      № 4 кесте</w:t>
      </w:r>
    </w:p>
    <w:bookmarkEnd w:id="4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 бойынша малдың бары,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"Средигорненский"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"Высокогорное"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"Средигорное - 2"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2746</w:t>
            </w:r>
          </w:p>
        </w:tc>
      </w:tr>
    </w:tbl>
    <w:bookmarkStart w:name="z667" w:id="467"/>
    <w:p>
      <w:pPr>
        <w:spacing w:after="0"/>
        <w:ind w:left="0"/>
        <w:jc w:val="both"/>
      </w:pPr>
      <w:r>
        <w:rPr>
          <w:rFonts w:ascii="Times New Roman"/>
          <w:b w:val="false"/>
          <w:i w:val="false"/>
          <w:color w:val="000000"/>
          <w:sz w:val="28"/>
        </w:rPr>
        <w:t>
      "Средигорное-2" ЖШС 22,4 га мөлшеріндегі жайылымдық алаптардағы қалыптасқан қажеттілікті елді мекендер жерлеріндегі ауыл шаруашылығы малдарының жайылымы есебінен толықтыру қажет.</w:t>
      </w:r>
    </w:p>
    <w:bookmarkEnd w:id="4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Средигорный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1- қосымша</w:t>
            </w:r>
          </w:p>
        </w:tc>
      </w:tr>
    </w:tbl>
    <w:bookmarkStart w:name="z669" w:id="46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Алтай ауданының Средигорное ауылдық округі аумағында жайылымдардың орналасу схемасы (картасы)</w:t>
      </w:r>
    </w:p>
    <w:bookmarkEnd w:id="468"/>
    <w:bookmarkStart w:name="z670" w:id="469"/>
    <w:p>
      <w:pPr>
        <w:spacing w:after="0"/>
        <w:ind w:left="0"/>
        <w:jc w:val="both"/>
      </w:pPr>
      <w:r>
        <w:rPr>
          <w:rFonts w:ascii="Times New Roman"/>
          <w:b w:val="false"/>
          <w:i w:val="false"/>
          <w:color w:val="000000"/>
          <w:sz w:val="28"/>
        </w:rPr>
        <w:t xml:space="preserve">
      </w:t>
      </w:r>
    </w:p>
    <w:bookmarkEnd w:id="469"/>
    <w:p>
      <w:pPr>
        <w:spacing w:after="0"/>
        <w:ind w:left="0"/>
        <w:jc w:val="both"/>
      </w:pPr>
      <w:r>
        <w:drawing>
          <wp:inline distT="0" distB="0" distL="0" distR="0">
            <wp:extent cx="78105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Средигорный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2- қосымша</w:t>
            </w:r>
          </w:p>
        </w:tc>
      </w:tr>
    </w:tbl>
    <w:bookmarkStart w:name="z672" w:id="470"/>
    <w:p>
      <w:pPr>
        <w:spacing w:after="0"/>
        <w:ind w:left="0"/>
        <w:jc w:val="left"/>
      </w:pPr>
      <w:r>
        <w:rPr>
          <w:rFonts w:ascii="Times New Roman"/>
          <w:b/>
          <w:i w:val="false"/>
          <w:color w:val="000000"/>
        </w:rPr>
        <w:t xml:space="preserve"> Жайылым айналымдарының қолайлы схемалары</w:t>
      </w:r>
    </w:p>
    <w:bookmarkEnd w:id="4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үйір (табын) үшін төрт танапты жайылым айналымының схемасы</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көктем- жаз-күз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Средигорный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3- қосымша</w:t>
            </w:r>
          </w:p>
        </w:tc>
      </w:tr>
    </w:tbl>
    <w:bookmarkStart w:name="z674" w:id="471"/>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71"/>
    <w:bookmarkStart w:name="z675" w:id="472"/>
    <w:p>
      <w:pPr>
        <w:spacing w:after="0"/>
        <w:ind w:left="0"/>
        <w:jc w:val="both"/>
      </w:pPr>
      <w:r>
        <w:rPr>
          <w:rFonts w:ascii="Times New Roman"/>
          <w:b w:val="false"/>
          <w:i w:val="false"/>
          <w:color w:val="000000"/>
          <w:sz w:val="28"/>
        </w:rPr>
        <w:t xml:space="preserve">
      </w:t>
      </w:r>
    </w:p>
    <w:bookmarkEnd w:id="472"/>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Средигорный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4- қосымша</w:t>
            </w:r>
          </w:p>
        </w:tc>
      </w:tr>
    </w:tbl>
    <w:bookmarkStart w:name="z677" w:id="47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473"/>
    <w:bookmarkStart w:name="z678" w:id="474"/>
    <w:p>
      <w:pPr>
        <w:spacing w:after="0"/>
        <w:ind w:left="0"/>
        <w:jc w:val="both"/>
      </w:pPr>
      <w:r>
        <w:rPr>
          <w:rFonts w:ascii="Times New Roman"/>
          <w:b w:val="false"/>
          <w:i w:val="false"/>
          <w:color w:val="000000"/>
          <w:sz w:val="28"/>
        </w:rPr>
        <w:t xml:space="preserve">
      </w:t>
      </w:r>
    </w:p>
    <w:bookmarkEnd w:id="474"/>
    <w:p>
      <w:pPr>
        <w:spacing w:after="0"/>
        <w:ind w:left="0"/>
        <w:jc w:val="both"/>
      </w:pPr>
      <w:r>
        <w:drawing>
          <wp:inline distT="0" distB="0" distL="0" distR="0">
            <wp:extent cx="78105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Средигорный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5 -қосымша</w:t>
            </w:r>
          </w:p>
        </w:tc>
      </w:tr>
    </w:tbl>
    <w:bookmarkStart w:name="z680" w:id="47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75"/>
    <w:bookmarkStart w:name="z681" w:id="476"/>
    <w:p>
      <w:pPr>
        <w:spacing w:after="0"/>
        <w:ind w:left="0"/>
        <w:jc w:val="both"/>
      </w:pPr>
      <w:r>
        <w:rPr>
          <w:rFonts w:ascii="Times New Roman"/>
          <w:b w:val="false"/>
          <w:i w:val="false"/>
          <w:color w:val="000000"/>
          <w:sz w:val="28"/>
        </w:rPr>
        <w:t xml:space="preserve">
      </w:t>
      </w:r>
    </w:p>
    <w:bookmarkEnd w:id="476"/>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Средигорный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6 -қосымша</w:t>
            </w:r>
          </w:p>
        </w:tc>
      </w:tr>
    </w:tbl>
    <w:bookmarkStart w:name="z683" w:id="477"/>
    <w:p>
      <w:pPr>
        <w:spacing w:after="0"/>
        <w:ind w:left="0"/>
        <w:jc w:val="left"/>
      </w:pPr>
      <w:r>
        <w:rPr>
          <w:rFonts w:ascii="Times New Roman"/>
          <w:b/>
          <w:i w:val="false"/>
          <w:color w:val="000000"/>
        </w:rPr>
        <w:t xml:space="preserve">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77"/>
    <w:bookmarkStart w:name="z684" w:id="478"/>
    <w:p>
      <w:pPr>
        <w:spacing w:after="0"/>
        <w:ind w:left="0"/>
        <w:jc w:val="both"/>
      </w:pPr>
      <w:r>
        <w:rPr>
          <w:rFonts w:ascii="Times New Roman"/>
          <w:b w:val="false"/>
          <w:i w:val="false"/>
          <w:color w:val="000000"/>
          <w:sz w:val="28"/>
        </w:rPr>
        <w:t xml:space="preserve">
      </w:t>
      </w:r>
    </w:p>
    <w:bookmarkEnd w:id="478"/>
    <w:p>
      <w:pPr>
        <w:spacing w:after="0"/>
        <w:ind w:left="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Средигорный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7- қосымша</w:t>
            </w:r>
          </w:p>
        </w:tc>
      </w:tr>
    </w:tbl>
    <w:bookmarkStart w:name="z686" w:id="47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w:t>
      </w:r>
    </w:p>
    <w:bookmarkEnd w:id="4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малдың жайылу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жайылымдардан малдарды қайтару мерзімі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Средигорный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мәслихатының </w:t>
            </w:r>
            <w:r>
              <w:br/>
            </w:r>
            <w:r>
              <w:rPr>
                <w:rFonts w:ascii="Times New Roman"/>
                <w:b w:val="false"/>
                <w:i w:val="false"/>
                <w:color w:val="000000"/>
                <w:sz w:val="20"/>
              </w:rPr>
              <w:t xml:space="preserve">2024 жылғы 6 наурыздағы </w:t>
            </w:r>
            <w:r>
              <w:br/>
            </w:r>
            <w:r>
              <w:rPr>
                <w:rFonts w:ascii="Times New Roman"/>
                <w:b w:val="false"/>
                <w:i w:val="false"/>
                <w:color w:val="000000"/>
                <w:sz w:val="20"/>
              </w:rPr>
              <w:t xml:space="preserve">№ 12/8-VIII шешіміне </w:t>
            </w:r>
            <w:r>
              <w:br/>
            </w:r>
            <w:r>
              <w:rPr>
                <w:rFonts w:ascii="Times New Roman"/>
                <w:b w:val="false"/>
                <w:i w:val="false"/>
                <w:color w:val="000000"/>
                <w:sz w:val="20"/>
              </w:rPr>
              <w:t>11-қосымша</w:t>
            </w:r>
          </w:p>
        </w:tc>
      </w:tr>
    </w:tbl>
    <w:bookmarkStart w:name="z688" w:id="480"/>
    <w:p>
      <w:pPr>
        <w:spacing w:after="0"/>
        <w:ind w:left="0"/>
        <w:jc w:val="left"/>
      </w:pPr>
      <w:r>
        <w:rPr>
          <w:rFonts w:ascii="Times New Roman"/>
          <w:b/>
          <w:i w:val="false"/>
          <w:color w:val="000000"/>
        </w:rPr>
        <w:t xml:space="preserve"> Алтай ауданының Тұрғысын ауылдық округінде 2024-2025 жылдарға арналған жайылымдарды басқару және оларды пайдалану жөніндегі жоспары</w:t>
      </w:r>
    </w:p>
    <w:bookmarkEnd w:id="480"/>
    <w:p>
      <w:pPr>
        <w:spacing w:after="0"/>
        <w:ind w:left="0"/>
        <w:jc w:val="left"/>
      </w:pPr>
    </w:p>
    <w:p>
      <w:pPr>
        <w:spacing w:after="0"/>
        <w:ind w:left="0"/>
        <w:jc w:val="both"/>
      </w:pPr>
      <w:r>
        <w:rPr>
          <w:rFonts w:ascii="Times New Roman"/>
          <w:b w:val="false"/>
          <w:i w:val="false"/>
          <w:color w:val="000000"/>
          <w:sz w:val="28"/>
        </w:rPr>
        <w:t>
      Осы Алтай ауданының Тұрғысын ауылдық округінде 2024-2025 жылдарға арналған жайылымдарды басқару және оларды пайдалану жөніндегі жоспары (бұдан әрі-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 Ауыл шаруашылығы министрінің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Start w:name="z690" w:id="481"/>
    <w:p>
      <w:pPr>
        <w:spacing w:after="0"/>
        <w:ind w:left="0"/>
        <w:jc w:val="both"/>
      </w:pPr>
      <w:r>
        <w:rPr>
          <w:rFonts w:ascii="Times New Roman"/>
          <w:b w:val="false"/>
          <w:i w:val="false"/>
          <w:color w:val="000000"/>
          <w:sz w:val="28"/>
        </w:rPr>
        <w:t>
      Жоспар жайылымдарды ұтымды пайдалану, жемшөп қажеттілігін тұрақты қамтамасыз ету және жайылымдардың тозу үрдісін болдырмау мақсатында қабылданады.</w:t>
      </w:r>
    </w:p>
    <w:bookmarkEnd w:id="481"/>
    <w:bookmarkStart w:name="z691" w:id="482"/>
    <w:p>
      <w:pPr>
        <w:spacing w:after="0"/>
        <w:ind w:left="0"/>
        <w:jc w:val="both"/>
      </w:pPr>
      <w:r>
        <w:rPr>
          <w:rFonts w:ascii="Times New Roman"/>
          <w:b w:val="false"/>
          <w:i w:val="false"/>
          <w:color w:val="000000"/>
          <w:sz w:val="28"/>
        </w:rPr>
        <w:t>
      Жоспар:</w:t>
      </w:r>
    </w:p>
    <w:bookmarkEnd w:id="48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Алтай ауданының Тұрғысын ауылдық округі аумағында жайылымдардың орналасу схемасын (картасын)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графигін (</w:t>
      </w:r>
      <w:r>
        <w:rPr>
          <w:rFonts w:ascii="Times New Roman"/>
          <w:b w:val="false"/>
          <w:i w:val="false"/>
          <w:color w:val="000000"/>
          <w:sz w:val="28"/>
        </w:rPr>
        <w:t>7-қосымша</w:t>
      </w:r>
      <w:r>
        <w:rPr>
          <w:rFonts w:ascii="Times New Roman"/>
          <w:b w:val="false"/>
          <w:i w:val="false"/>
          <w:color w:val="000000"/>
          <w:sz w:val="28"/>
        </w:rPr>
        <w:t>) құрайды.</w:t>
      </w:r>
    </w:p>
    <w:bookmarkStart w:name="z699" w:id="483"/>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483"/>
    <w:bookmarkStart w:name="z700" w:id="484"/>
    <w:p>
      <w:pPr>
        <w:spacing w:after="0"/>
        <w:ind w:left="0"/>
        <w:jc w:val="both"/>
      </w:pPr>
      <w:r>
        <w:rPr>
          <w:rFonts w:ascii="Times New Roman"/>
          <w:b w:val="false"/>
          <w:i w:val="false"/>
          <w:color w:val="000000"/>
          <w:sz w:val="28"/>
        </w:rPr>
        <w:t>
      Әкімшілік-аумақтық бөлінісі бойынша Тұрғысын ауылдық округінде 1 елдімекен бар.</w:t>
      </w:r>
    </w:p>
    <w:bookmarkEnd w:id="484"/>
    <w:bookmarkStart w:name="z701" w:id="485"/>
    <w:p>
      <w:pPr>
        <w:spacing w:after="0"/>
        <w:ind w:left="0"/>
        <w:jc w:val="both"/>
      </w:pPr>
      <w:r>
        <w:rPr>
          <w:rFonts w:ascii="Times New Roman"/>
          <w:b w:val="false"/>
          <w:i w:val="false"/>
          <w:color w:val="000000"/>
          <w:sz w:val="28"/>
        </w:rPr>
        <w:t xml:space="preserve">
      Тұрғысын ауылдық округі аумағының жалпы ауданы 16110 га, оның ішінде егістіктер – 3085 га, жайылымдық жерлер – 10163 га. </w:t>
      </w:r>
    </w:p>
    <w:bookmarkEnd w:id="485"/>
    <w:bookmarkStart w:name="z702" w:id="486"/>
    <w:p>
      <w:pPr>
        <w:spacing w:after="0"/>
        <w:ind w:left="0"/>
        <w:jc w:val="both"/>
      </w:pPr>
      <w:r>
        <w:rPr>
          <w:rFonts w:ascii="Times New Roman"/>
          <w:b w:val="false"/>
          <w:i w:val="false"/>
          <w:color w:val="000000"/>
          <w:sz w:val="28"/>
        </w:rPr>
        <w:t xml:space="preserve">
      Санаттары бойынша жерлер бөлінеді: </w:t>
      </w:r>
    </w:p>
    <w:bookmarkEnd w:id="486"/>
    <w:bookmarkStart w:name="z703" w:id="487"/>
    <w:p>
      <w:pPr>
        <w:spacing w:after="0"/>
        <w:ind w:left="0"/>
        <w:jc w:val="both"/>
      </w:pPr>
      <w:r>
        <w:rPr>
          <w:rFonts w:ascii="Times New Roman"/>
          <w:b w:val="false"/>
          <w:i w:val="false"/>
          <w:color w:val="000000"/>
          <w:sz w:val="28"/>
        </w:rPr>
        <w:t>
      ауыл шаруашылығы мақсатындағы жерлер – 10440 га;</w:t>
      </w:r>
    </w:p>
    <w:bookmarkEnd w:id="487"/>
    <w:bookmarkStart w:name="z704" w:id="488"/>
    <w:p>
      <w:pPr>
        <w:spacing w:after="0"/>
        <w:ind w:left="0"/>
        <w:jc w:val="both"/>
      </w:pPr>
      <w:r>
        <w:rPr>
          <w:rFonts w:ascii="Times New Roman"/>
          <w:b w:val="false"/>
          <w:i w:val="false"/>
          <w:color w:val="000000"/>
          <w:sz w:val="28"/>
        </w:rPr>
        <w:t>
      елді мекендер жерлері – 1456 га;</w:t>
      </w:r>
    </w:p>
    <w:bookmarkEnd w:id="488"/>
    <w:bookmarkStart w:name="z705" w:id="489"/>
    <w:p>
      <w:pPr>
        <w:spacing w:after="0"/>
        <w:ind w:left="0"/>
        <w:jc w:val="both"/>
      </w:pPr>
      <w:r>
        <w:rPr>
          <w:rFonts w:ascii="Times New Roman"/>
          <w:b w:val="false"/>
          <w:i w:val="false"/>
          <w:color w:val="000000"/>
          <w:sz w:val="28"/>
        </w:rPr>
        <w:t>
      өнеркәсіп, көлік, байланыс, ғарыш қызметі мұқтажына арналған, қорғаныс, ұлттық қауіпсіздік және өзге де ауыл шаруашылығы мақсатына арналмаған жерлер – 1 га;</w:t>
      </w:r>
    </w:p>
    <w:bookmarkEnd w:id="489"/>
    <w:bookmarkStart w:name="z706" w:id="490"/>
    <w:p>
      <w:pPr>
        <w:spacing w:after="0"/>
        <w:ind w:left="0"/>
        <w:jc w:val="both"/>
      </w:pPr>
      <w:r>
        <w:rPr>
          <w:rFonts w:ascii="Times New Roman"/>
          <w:b w:val="false"/>
          <w:i w:val="false"/>
          <w:color w:val="000000"/>
          <w:sz w:val="28"/>
        </w:rPr>
        <w:t>
      босалқы жерлер - 4213 га.</w:t>
      </w:r>
    </w:p>
    <w:bookmarkEnd w:id="490"/>
    <w:bookmarkStart w:name="z707" w:id="491"/>
    <w:p>
      <w:pPr>
        <w:spacing w:after="0"/>
        <w:ind w:left="0"/>
        <w:jc w:val="both"/>
      </w:pPr>
      <w:r>
        <w:rPr>
          <w:rFonts w:ascii="Times New Roman"/>
          <w:b w:val="false"/>
          <w:i w:val="false"/>
          <w:color w:val="000000"/>
          <w:sz w:val="28"/>
        </w:rPr>
        <w:t xml:space="preserve">
      Табиғи жағдай бойынша Тұрғысын ауылдық округінің аумағы таулы-дала аймағына шалғынды-дала ылғалды субзонасына жатады. Климаты ылғалды, орташа жылы. Жауын-шашын жылына орта есеппен 566 мм түседі. жылына. Олардың максималды саны шілдеге келеді. </w:t>
      </w:r>
    </w:p>
    <w:bookmarkEnd w:id="491"/>
    <w:bookmarkStart w:name="z708" w:id="492"/>
    <w:p>
      <w:pPr>
        <w:spacing w:after="0"/>
        <w:ind w:left="0"/>
        <w:jc w:val="both"/>
      </w:pPr>
      <w:r>
        <w:rPr>
          <w:rFonts w:ascii="Times New Roman"/>
          <w:b w:val="false"/>
          <w:i w:val="false"/>
          <w:color w:val="000000"/>
          <w:sz w:val="28"/>
        </w:rPr>
        <w:t>
      Топырағы негізінен таулы сілтілі және таулы далалы қара топырақ.</w:t>
      </w:r>
    </w:p>
    <w:bookmarkEnd w:id="492"/>
    <w:bookmarkStart w:name="z709" w:id="493"/>
    <w:p>
      <w:pPr>
        <w:spacing w:after="0"/>
        <w:ind w:left="0"/>
        <w:jc w:val="both"/>
      </w:pPr>
      <w:r>
        <w:rPr>
          <w:rFonts w:ascii="Times New Roman"/>
          <w:b w:val="false"/>
          <w:i w:val="false"/>
          <w:color w:val="000000"/>
          <w:sz w:val="28"/>
        </w:rPr>
        <w:t xml:space="preserve">
      Тұрғысын ауылдық округінің аумағында ветеринарлық пункт және мал қорымы бар. </w:t>
      </w:r>
    </w:p>
    <w:bookmarkEnd w:id="49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2024 жылдың 1 қаңтарына Тұрғысын ауылдық округінде ірі қара мал 478 бас, оның ішінде аналық (сауын) мал басы 239 бас, ұсақ қара мал 296 бас, жылқылар 439 бас (</w:t>
      </w:r>
      <w:r>
        <w:rPr>
          <w:rFonts w:ascii="Times New Roman"/>
          <w:b w:val="false"/>
          <w:i w:val="false"/>
          <w:color w:val="000000"/>
          <w:sz w:val="28"/>
        </w:rPr>
        <w:t>№ 1 кесте</w:t>
      </w:r>
      <w:r>
        <w:rPr>
          <w:rFonts w:ascii="Times New Roman"/>
          <w:b w:val="false"/>
          <w:i w:val="false"/>
          <w:color w:val="000000"/>
          <w:sz w:val="28"/>
        </w:rPr>
        <w:t>) есептелген.</w:t>
      </w:r>
    </w:p>
    <w:bookmarkStart w:name="z711" w:id="494"/>
    <w:p>
      <w:pPr>
        <w:spacing w:after="0"/>
        <w:ind w:left="0"/>
        <w:jc w:val="left"/>
      </w:pPr>
      <w:r>
        <w:rPr>
          <w:rFonts w:ascii="Times New Roman"/>
          <w:b/>
          <w:i w:val="false"/>
          <w:color w:val="000000"/>
        </w:rPr>
        <w:t xml:space="preserve"> Тұрғысын ауылдық округі бойынша ауыл шаруашылығы жануарларының саны туралы деректер</w:t>
      </w:r>
    </w:p>
    <w:bookmarkEnd w:id="494"/>
    <w:bookmarkStart w:name="z712" w:id="495"/>
    <w:p>
      <w:pPr>
        <w:spacing w:after="0"/>
        <w:ind w:left="0"/>
        <w:jc w:val="both"/>
      </w:pPr>
      <w:r>
        <w:rPr>
          <w:rFonts w:ascii="Times New Roman"/>
          <w:b w:val="false"/>
          <w:i w:val="false"/>
          <w:color w:val="000000"/>
          <w:sz w:val="28"/>
        </w:rPr>
        <w:t>
      № 1 кесте</w:t>
      </w:r>
    </w:p>
    <w:bookmarkEnd w:id="4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Ауылшаруашылығы құрылымдары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Тұрғысын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r>
    </w:tbl>
    <w:bookmarkStart w:name="z713" w:id="496"/>
    <w:p>
      <w:pPr>
        <w:spacing w:after="0"/>
        <w:ind w:left="0"/>
        <w:jc w:val="both"/>
      </w:pPr>
      <w:r>
        <w:rPr>
          <w:rFonts w:ascii="Times New Roman"/>
          <w:b w:val="false"/>
          <w:i w:val="false"/>
          <w:color w:val="000000"/>
          <w:sz w:val="28"/>
        </w:rPr>
        <w:t xml:space="preserve">
      Тұрғысын ауылдық округі бойынша ауыл шаруашылығы жануарларын жайылымдармен қамтамасыз ету үшін жалпы 10163 га жайылымдық алқаптар бар, елді мекендер шегінде 1049 га есептелген. </w:t>
      </w:r>
    </w:p>
    <w:bookmarkEnd w:id="49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Жоғарыда айтылғандар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Тұрғысын ауылының жергілікті тұрғындарының мұқтаждықтары үшін елді мекеннің қолда бар жайылымдық жерлерінде ауыл шаруашылығы жануарларының аналық (сауын) басын күтіп-бағу бойынша 1049 га мөлшерінде қажеттілік 717 га құрайды (</w:t>
      </w:r>
      <w:r>
        <w:rPr>
          <w:rFonts w:ascii="Times New Roman"/>
          <w:b w:val="false"/>
          <w:i w:val="false"/>
          <w:color w:val="000000"/>
          <w:sz w:val="28"/>
        </w:rPr>
        <w:t>№2 кесте</w:t>
      </w:r>
      <w:r>
        <w:rPr>
          <w:rFonts w:ascii="Times New Roman"/>
          <w:b w:val="false"/>
          <w:i w:val="false"/>
          <w:color w:val="000000"/>
          <w:sz w:val="28"/>
        </w:rPr>
        <w:t xml:space="preserve">). </w:t>
      </w:r>
    </w:p>
    <w:bookmarkStart w:name="z715" w:id="497"/>
    <w:p>
      <w:pPr>
        <w:spacing w:after="0"/>
        <w:ind w:left="0"/>
        <w:jc w:val="both"/>
      </w:pPr>
      <w:r>
        <w:rPr>
          <w:rFonts w:ascii="Times New Roman"/>
          <w:b w:val="false"/>
          <w:i w:val="false"/>
          <w:color w:val="000000"/>
          <w:sz w:val="28"/>
        </w:rPr>
        <w:t>
      №2 кесте</w:t>
      </w:r>
    </w:p>
    <w:bookmarkEnd w:id="4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Артылғаны,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Тұрғысын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bl>
    <w:p>
      <w:pPr>
        <w:spacing w:after="0"/>
        <w:ind w:left="0"/>
        <w:jc w:val="left"/>
      </w:pPr>
    </w:p>
    <w:p>
      <w:pPr>
        <w:spacing w:after="0"/>
        <w:ind w:left="0"/>
        <w:jc w:val="both"/>
      </w:pPr>
      <w:r>
        <w:rPr>
          <w:rFonts w:ascii="Times New Roman"/>
          <w:b w:val="false"/>
          <w:i w:val="false"/>
          <w:color w:val="000000"/>
          <w:sz w:val="28"/>
        </w:rPr>
        <w:t>
      Жергілікті халықтың басқа ауыл шаруашылығы жануарларының жайылымы ірі қара мал басына қалыпты жағдайдағы жүктемесі – 3 га, ұсақ мал – 0,5 га, жылқылар – 5 га, сонымен қатар елдімекендер шегінде жүзеге асырылады (</w:t>
      </w:r>
      <w:r>
        <w:rPr>
          <w:rFonts w:ascii="Times New Roman"/>
          <w:b w:val="false"/>
          <w:i w:val="false"/>
          <w:color w:val="000000"/>
          <w:sz w:val="28"/>
        </w:rPr>
        <w:t>№ 3 кесте</w:t>
      </w:r>
      <w:r>
        <w:rPr>
          <w:rFonts w:ascii="Times New Roman"/>
          <w:b w:val="false"/>
          <w:i w:val="false"/>
          <w:color w:val="000000"/>
          <w:sz w:val="28"/>
        </w:rPr>
        <w:t xml:space="preserve">). </w:t>
      </w:r>
    </w:p>
    <w:bookmarkStart w:name="z717" w:id="498"/>
    <w:p>
      <w:pPr>
        <w:spacing w:after="0"/>
        <w:ind w:left="0"/>
        <w:jc w:val="both"/>
      </w:pPr>
      <w:r>
        <w:rPr>
          <w:rFonts w:ascii="Times New Roman"/>
          <w:b w:val="false"/>
          <w:i w:val="false"/>
          <w:color w:val="000000"/>
          <w:sz w:val="28"/>
        </w:rPr>
        <w:t>
      № 3 кесте</w:t>
      </w:r>
    </w:p>
    <w:bookmarkEnd w:id="4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Тұрғысын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r>
    </w:tbl>
    <w:bookmarkStart w:name="z718" w:id="499"/>
    <w:p>
      <w:pPr>
        <w:spacing w:after="0"/>
        <w:ind w:left="0"/>
        <w:jc w:val="both"/>
      </w:pPr>
      <w:r>
        <w:rPr>
          <w:rFonts w:ascii="Times New Roman"/>
          <w:b w:val="false"/>
          <w:i w:val="false"/>
          <w:color w:val="000000"/>
          <w:sz w:val="28"/>
        </w:rPr>
        <w:t xml:space="preserve">
      Жайылымдық алаптардың 2005 га мөлшеріндегі қалыптасқан қажеттілікті халықты ауыл шаруашылығы жануарлары жайылымдарының "Нивы Чапаево" ЖШС тиесілі жерлерден толықтыру қажет. </w:t>
      </w:r>
    </w:p>
    <w:bookmarkEnd w:id="499"/>
    <w:bookmarkStart w:name="z719" w:id="500"/>
    <w:p>
      <w:pPr>
        <w:spacing w:after="0"/>
        <w:ind w:left="0"/>
        <w:jc w:val="both"/>
      </w:pPr>
      <w:r>
        <w:rPr>
          <w:rFonts w:ascii="Times New Roman"/>
          <w:b w:val="false"/>
          <w:i w:val="false"/>
          <w:color w:val="000000"/>
          <w:sz w:val="28"/>
        </w:rPr>
        <w:t xml:space="preserve">
      Тұрғысын ауылының жергілікті халқының малын жаю үшін 2 үйір ұйымдастырылған: 1- үйір -–Тұрғысын ауылынан солтүстікке қарай, суат- бұлақтар; 2 -үйір – Тұрғысын ауылынан солтүстік-шығысқа қарай, суат- бұлақтар; </w:t>
      </w:r>
    </w:p>
    <w:bookmarkEnd w:id="500"/>
    <w:bookmarkStart w:name="z720" w:id="501"/>
    <w:p>
      <w:pPr>
        <w:spacing w:after="0"/>
        <w:ind w:left="0"/>
        <w:jc w:val="both"/>
      </w:pPr>
      <w:r>
        <w:rPr>
          <w:rFonts w:ascii="Times New Roman"/>
          <w:b w:val="false"/>
          <w:i w:val="false"/>
          <w:color w:val="000000"/>
          <w:sz w:val="28"/>
        </w:rPr>
        <w:t>
      Тұрғысын ауылдық округінің жауапкершілігі шектеулі серіктестігінде (бұдан әрі – ЖШС), шаруа және фермер қожалықтарындағы мал басы: ірі қара мал 21 бас, ұсақ мал 0 бас, жылқылар 70 бас құрайды.</w:t>
      </w:r>
    </w:p>
    <w:bookmarkEnd w:id="50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ЖШС, шаруа және фермер қожалықтарындағы жайылымдар ауданы 4917 га құрайды (</w:t>
      </w:r>
      <w:r>
        <w:rPr>
          <w:rFonts w:ascii="Times New Roman"/>
          <w:b w:val="false"/>
          <w:i w:val="false"/>
          <w:color w:val="000000"/>
          <w:sz w:val="28"/>
        </w:rPr>
        <w:t>№4 кесте</w:t>
      </w:r>
      <w:r>
        <w:rPr>
          <w:rFonts w:ascii="Times New Roman"/>
          <w:b w:val="false"/>
          <w:i w:val="false"/>
          <w:color w:val="000000"/>
          <w:sz w:val="28"/>
        </w:rPr>
        <w:t xml:space="preserve">). </w:t>
      </w:r>
    </w:p>
    <w:bookmarkStart w:name="z722" w:id="502"/>
    <w:p>
      <w:pPr>
        <w:spacing w:after="0"/>
        <w:ind w:left="0"/>
        <w:jc w:val="both"/>
      </w:pPr>
      <w:r>
        <w:rPr>
          <w:rFonts w:ascii="Times New Roman"/>
          <w:b w:val="false"/>
          <w:i w:val="false"/>
          <w:color w:val="000000"/>
          <w:sz w:val="28"/>
        </w:rPr>
        <w:t>
      № 4 кесте</w:t>
      </w:r>
    </w:p>
    <w:bookmarkEnd w:id="5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"Ратай"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"Дубаева Д.Х."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"Нивы Чапаево"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Тұрғысын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1- қосымша</w:t>
            </w:r>
          </w:p>
        </w:tc>
      </w:tr>
    </w:tbl>
    <w:bookmarkStart w:name="z724" w:id="50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Алтай ауданының Тұрғысын ауылдық округі аумағында жайылымдардың орналасу схемасы (картасы)</w:t>
      </w:r>
    </w:p>
    <w:bookmarkEnd w:id="503"/>
    <w:bookmarkStart w:name="z725" w:id="504"/>
    <w:p>
      <w:pPr>
        <w:spacing w:after="0"/>
        <w:ind w:left="0"/>
        <w:jc w:val="both"/>
      </w:pPr>
      <w:r>
        <w:rPr>
          <w:rFonts w:ascii="Times New Roman"/>
          <w:b w:val="false"/>
          <w:i w:val="false"/>
          <w:color w:val="000000"/>
          <w:sz w:val="28"/>
        </w:rPr>
        <w:t xml:space="preserve">
      </w:t>
      </w:r>
    </w:p>
    <w:bookmarkEnd w:id="504"/>
    <w:p>
      <w:pPr>
        <w:spacing w:after="0"/>
        <w:ind w:left="0"/>
        <w:jc w:val="both"/>
      </w:pPr>
      <w:r>
        <w:drawing>
          <wp:inline distT="0" distB="0" distL="0" distR="0">
            <wp:extent cx="75946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5946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Тұрғысын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2- қосымша</w:t>
            </w:r>
          </w:p>
        </w:tc>
      </w:tr>
    </w:tbl>
    <w:bookmarkStart w:name="z727" w:id="505"/>
    <w:p>
      <w:pPr>
        <w:spacing w:after="0"/>
        <w:ind w:left="0"/>
        <w:jc w:val="left"/>
      </w:pPr>
      <w:r>
        <w:rPr>
          <w:rFonts w:ascii="Times New Roman"/>
          <w:b/>
          <w:i w:val="false"/>
          <w:color w:val="000000"/>
        </w:rPr>
        <w:t xml:space="preserve"> Жайылым айналымдарының қолайлы схемалары</w:t>
      </w:r>
    </w:p>
    <w:bookmarkEnd w:id="5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үйір (табын) үшін төрт танапты жайылым айналымының схемасы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көктем- жаз-күз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Тұрғысын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3- қосымша</w:t>
            </w:r>
          </w:p>
        </w:tc>
      </w:tr>
    </w:tbl>
    <w:bookmarkStart w:name="z729" w:id="50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506"/>
    <w:bookmarkStart w:name="z730" w:id="507"/>
    <w:p>
      <w:pPr>
        <w:spacing w:after="0"/>
        <w:ind w:left="0"/>
        <w:jc w:val="both"/>
      </w:pPr>
      <w:r>
        <w:rPr>
          <w:rFonts w:ascii="Times New Roman"/>
          <w:b w:val="false"/>
          <w:i w:val="false"/>
          <w:color w:val="000000"/>
          <w:sz w:val="28"/>
        </w:rPr>
        <w:t xml:space="preserve">
      </w:t>
      </w:r>
    </w:p>
    <w:bookmarkEnd w:id="507"/>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Тұрғысын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4- қосымша</w:t>
            </w:r>
          </w:p>
        </w:tc>
      </w:tr>
    </w:tbl>
    <w:bookmarkStart w:name="z732" w:id="508"/>
    <w:p>
      <w:pPr>
        <w:spacing w:after="0"/>
        <w:ind w:left="0"/>
        <w:jc w:val="left"/>
      </w:pPr>
      <w:r>
        <w:rPr>
          <w:rFonts w:ascii="Times New Roman"/>
          <w:b/>
          <w:i w:val="false"/>
          <w:color w:val="000000"/>
        </w:rPr>
        <w:t xml:space="preserve"> Жайылым пайдаланушылардың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508"/>
    <w:bookmarkStart w:name="z733" w:id="509"/>
    <w:p>
      <w:pPr>
        <w:spacing w:after="0"/>
        <w:ind w:left="0"/>
        <w:jc w:val="both"/>
      </w:pPr>
      <w:r>
        <w:rPr>
          <w:rFonts w:ascii="Times New Roman"/>
          <w:b w:val="false"/>
          <w:i w:val="false"/>
          <w:color w:val="000000"/>
          <w:sz w:val="28"/>
        </w:rPr>
        <w:t xml:space="preserve">
      </w:t>
      </w:r>
    </w:p>
    <w:bookmarkEnd w:id="509"/>
    <w:p>
      <w:pPr>
        <w:spacing w:after="0"/>
        <w:ind w:left="0"/>
        <w:jc w:val="both"/>
      </w:pPr>
      <w:r>
        <w:drawing>
          <wp:inline distT="0" distB="0" distL="0" distR="0">
            <wp:extent cx="78105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Тұрғысын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5- қосымша</w:t>
            </w:r>
          </w:p>
        </w:tc>
      </w:tr>
    </w:tbl>
    <w:bookmarkStart w:name="z735" w:id="51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10"/>
    <w:bookmarkStart w:name="z736" w:id="511"/>
    <w:p>
      <w:pPr>
        <w:spacing w:after="0"/>
        <w:ind w:left="0"/>
        <w:jc w:val="both"/>
      </w:pPr>
      <w:r>
        <w:rPr>
          <w:rFonts w:ascii="Times New Roman"/>
          <w:b w:val="false"/>
          <w:i w:val="false"/>
          <w:color w:val="000000"/>
          <w:sz w:val="28"/>
        </w:rPr>
        <w:t xml:space="preserve">
      </w:t>
      </w:r>
    </w:p>
    <w:bookmarkEnd w:id="511"/>
    <w:p>
      <w:pPr>
        <w:spacing w:after="0"/>
        <w:ind w:left="0"/>
        <w:jc w:val="both"/>
      </w:pPr>
      <w:r>
        <w:drawing>
          <wp:inline distT="0" distB="0" distL="0" distR="0">
            <wp:extent cx="78105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Тұрғысын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6- қосымша</w:t>
            </w:r>
          </w:p>
        </w:tc>
      </w:tr>
    </w:tbl>
    <w:bookmarkStart w:name="z738" w:id="512"/>
    <w:p>
      <w:pPr>
        <w:spacing w:after="0"/>
        <w:ind w:left="0"/>
        <w:jc w:val="left"/>
      </w:pPr>
      <w:r>
        <w:rPr>
          <w:rFonts w:ascii="Times New Roman"/>
          <w:b/>
          <w:i w:val="false"/>
          <w:color w:val="000000"/>
        </w:rPr>
        <w:t xml:space="preserve">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12"/>
    <w:bookmarkStart w:name="z739" w:id="513"/>
    <w:p>
      <w:pPr>
        <w:spacing w:after="0"/>
        <w:ind w:left="0"/>
        <w:jc w:val="both"/>
      </w:pPr>
      <w:r>
        <w:rPr>
          <w:rFonts w:ascii="Times New Roman"/>
          <w:b w:val="false"/>
          <w:i w:val="false"/>
          <w:color w:val="000000"/>
          <w:sz w:val="28"/>
        </w:rPr>
        <w:t xml:space="preserve">
      </w:t>
      </w:r>
    </w:p>
    <w:bookmarkEnd w:id="513"/>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Тұрғысын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7-қосымша</w:t>
            </w:r>
          </w:p>
        </w:tc>
      </w:tr>
    </w:tbl>
    <w:bookmarkStart w:name="z741" w:id="51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w:t>
      </w:r>
    </w:p>
    <w:bookmarkEnd w:id="5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жануарлардың жайылу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жайылымдардан жануарларды қайтару мерзімі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Тұрғысын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мәслихатының </w:t>
            </w:r>
            <w:r>
              <w:br/>
            </w:r>
            <w:r>
              <w:rPr>
                <w:rFonts w:ascii="Times New Roman"/>
                <w:b w:val="false"/>
                <w:i w:val="false"/>
                <w:color w:val="000000"/>
                <w:sz w:val="20"/>
              </w:rPr>
              <w:t xml:space="preserve">2024 жылғы 6 наурыздағы </w:t>
            </w:r>
            <w:r>
              <w:br/>
            </w:r>
            <w:r>
              <w:rPr>
                <w:rFonts w:ascii="Times New Roman"/>
                <w:b w:val="false"/>
                <w:i w:val="false"/>
                <w:color w:val="000000"/>
                <w:sz w:val="20"/>
              </w:rPr>
              <w:t xml:space="preserve">№ 12/8-VIII шешіміне </w:t>
            </w:r>
            <w:r>
              <w:br/>
            </w:r>
            <w:r>
              <w:rPr>
                <w:rFonts w:ascii="Times New Roman"/>
                <w:b w:val="false"/>
                <w:i w:val="false"/>
                <w:color w:val="000000"/>
                <w:sz w:val="20"/>
              </w:rPr>
              <w:t>12-қосымша</w:t>
            </w:r>
          </w:p>
        </w:tc>
      </w:tr>
    </w:tbl>
    <w:bookmarkStart w:name="z743" w:id="515"/>
    <w:p>
      <w:pPr>
        <w:spacing w:after="0"/>
        <w:ind w:left="0"/>
        <w:jc w:val="left"/>
      </w:pPr>
      <w:r>
        <w:rPr>
          <w:rFonts w:ascii="Times New Roman"/>
          <w:b/>
          <w:i w:val="false"/>
          <w:color w:val="000000"/>
        </w:rPr>
        <w:t xml:space="preserve"> Алтай ауданының Чапаево ауылдық округінде 2024-2025 жылдарға арналған жайылымдарды басқару және оларды пайдалану жөніндегі жоспары</w:t>
      </w:r>
    </w:p>
    <w:bookmarkEnd w:id="515"/>
    <w:p>
      <w:pPr>
        <w:spacing w:after="0"/>
        <w:ind w:left="0"/>
        <w:jc w:val="left"/>
      </w:pPr>
    </w:p>
    <w:p>
      <w:pPr>
        <w:spacing w:after="0"/>
        <w:ind w:left="0"/>
        <w:jc w:val="both"/>
      </w:pPr>
      <w:r>
        <w:rPr>
          <w:rFonts w:ascii="Times New Roman"/>
          <w:b w:val="false"/>
          <w:i w:val="false"/>
          <w:color w:val="000000"/>
          <w:sz w:val="28"/>
        </w:rPr>
        <w:t>
      Осы Алтай ауданының Чапаево ауылдық округінде 2024-2025 жылдарға арналған жайылымдарды басқару және оларды пайдалану жөніндегі жоспары (бұдан әрі-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 Ауыл шаруашылығы министрінің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w:t>
      </w:r>
    </w:p>
    <w:bookmarkStart w:name="z745" w:id="516"/>
    <w:p>
      <w:pPr>
        <w:spacing w:after="0"/>
        <w:ind w:left="0"/>
        <w:jc w:val="both"/>
      </w:pPr>
      <w:r>
        <w:rPr>
          <w:rFonts w:ascii="Times New Roman"/>
          <w:b w:val="false"/>
          <w:i w:val="false"/>
          <w:color w:val="000000"/>
          <w:sz w:val="28"/>
        </w:rPr>
        <w:t>
      Жоспар жайылымдарды ұтымды пайдалану, жемшөп қажеттілігін тұрақты қамтамасыз ету және жайылымдардың тозу үрдісін болдырмау мақсатында қабылданады.</w:t>
      </w:r>
    </w:p>
    <w:bookmarkEnd w:id="516"/>
    <w:bookmarkStart w:name="z746" w:id="517"/>
    <w:p>
      <w:pPr>
        <w:spacing w:after="0"/>
        <w:ind w:left="0"/>
        <w:jc w:val="both"/>
      </w:pPr>
      <w:r>
        <w:rPr>
          <w:rFonts w:ascii="Times New Roman"/>
          <w:b w:val="false"/>
          <w:i w:val="false"/>
          <w:color w:val="000000"/>
          <w:sz w:val="28"/>
        </w:rPr>
        <w:t>
      Жоспар:</w:t>
      </w:r>
    </w:p>
    <w:bookmarkEnd w:id="51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Алтай ауданының Чапаево ауылдық округі аумағында жайылымдардың орналасу схемасын (картасын)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графигін (</w:t>
      </w:r>
      <w:r>
        <w:rPr>
          <w:rFonts w:ascii="Times New Roman"/>
          <w:b w:val="false"/>
          <w:i w:val="false"/>
          <w:color w:val="000000"/>
          <w:sz w:val="28"/>
        </w:rPr>
        <w:t>7-қосымша</w:t>
      </w:r>
      <w:r>
        <w:rPr>
          <w:rFonts w:ascii="Times New Roman"/>
          <w:b w:val="false"/>
          <w:i w:val="false"/>
          <w:color w:val="000000"/>
          <w:sz w:val="28"/>
        </w:rPr>
        <w:t>) құрайды.</w:t>
      </w:r>
    </w:p>
    <w:bookmarkStart w:name="z754" w:id="518"/>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518"/>
    <w:bookmarkStart w:name="z755" w:id="519"/>
    <w:p>
      <w:pPr>
        <w:spacing w:after="0"/>
        <w:ind w:left="0"/>
        <w:jc w:val="both"/>
      </w:pPr>
      <w:r>
        <w:rPr>
          <w:rFonts w:ascii="Times New Roman"/>
          <w:b w:val="false"/>
          <w:i w:val="false"/>
          <w:color w:val="000000"/>
          <w:sz w:val="28"/>
        </w:rPr>
        <w:t xml:space="preserve">
      Әкімшілік-аумақтық бөлінісі бойынша Чапаево ауылдық округінде 6 елді мекен бар. </w:t>
      </w:r>
    </w:p>
    <w:bookmarkEnd w:id="519"/>
    <w:bookmarkStart w:name="z756" w:id="520"/>
    <w:p>
      <w:pPr>
        <w:spacing w:after="0"/>
        <w:ind w:left="0"/>
        <w:jc w:val="both"/>
      </w:pPr>
      <w:r>
        <w:rPr>
          <w:rFonts w:ascii="Times New Roman"/>
          <w:b w:val="false"/>
          <w:i w:val="false"/>
          <w:color w:val="000000"/>
          <w:sz w:val="28"/>
        </w:rPr>
        <w:t xml:space="preserve">
      Чапаево ауылдық округі аумағының жалпы ауданы 34168 га, оның ішінде егістіктер – 11950 га, жайылымдық жерлер – 16965 га. </w:t>
      </w:r>
    </w:p>
    <w:bookmarkEnd w:id="520"/>
    <w:bookmarkStart w:name="z757" w:id="521"/>
    <w:p>
      <w:pPr>
        <w:spacing w:after="0"/>
        <w:ind w:left="0"/>
        <w:jc w:val="both"/>
      </w:pPr>
      <w:r>
        <w:rPr>
          <w:rFonts w:ascii="Times New Roman"/>
          <w:b w:val="false"/>
          <w:i w:val="false"/>
          <w:color w:val="000000"/>
          <w:sz w:val="28"/>
        </w:rPr>
        <w:t xml:space="preserve">
      Санаттары бойынша жерлер бөлінісі: </w:t>
      </w:r>
    </w:p>
    <w:bookmarkEnd w:id="521"/>
    <w:bookmarkStart w:name="z758" w:id="522"/>
    <w:p>
      <w:pPr>
        <w:spacing w:after="0"/>
        <w:ind w:left="0"/>
        <w:jc w:val="both"/>
      </w:pPr>
      <w:r>
        <w:rPr>
          <w:rFonts w:ascii="Times New Roman"/>
          <w:b w:val="false"/>
          <w:i w:val="false"/>
          <w:color w:val="000000"/>
          <w:sz w:val="28"/>
        </w:rPr>
        <w:t>
      ауыл шаруашылығы мақсатындағы жерлер – 28547 га;</w:t>
      </w:r>
    </w:p>
    <w:bookmarkEnd w:id="522"/>
    <w:bookmarkStart w:name="z759" w:id="523"/>
    <w:p>
      <w:pPr>
        <w:spacing w:after="0"/>
        <w:ind w:left="0"/>
        <w:jc w:val="both"/>
      </w:pPr>
      <w:r>
        <w:rPr>
          <w:rFonts w:ascii="Times New Roman"/>
          <w:b w:val="false"/>
          <w:i w:val="false"/>
          <w:color w:val="000000"/>
          <w:sz w:val="28"/>
        </w:rPr>
        <w:t>
      елдімекендер жерлері – 4836 га;</w:t>
      </w:r>
    </w:p>
    <w:bookmarkEnd w:id="523"/>
    <w:bookmarkStart w:name="z760" w:id="524"/>
    <w:p>
      <w:pPr>
        <w:spacing w:after="0"/>
        <w:ind w:left="0"/>
        <w:jc w:val="both"/>
      </w:pPr>
      <w:r>
        <w:rPr>
          <w:rFonts w:ascii="Times New Roman"/>
          <w:b w:val="false"/>
          <w:i w:val="false"/>
          <w:color w:val="000000"/>
          <w:sz w:val="28"/>
        </w:rPr>
        <w:t>
      өнеркәсіп, көлік, байланыс, ғарыш қызметі мұқтажына арналған, қорғаныс, ұлттық қауіпсіздік және өзге де ауыл шаруашылығы мақсатына арналмаған жерлер – 1 га;</w:t>
      </w:r>
    </w:p>
    <w:bookmarkEnd w:id="524"/>
    <w:bookmarkStart w:name="z761" w:id="525"/>
    <w:p>
      <w:pPr>
        <w:spacing w:after="0"/>
        <w:ind w:left="0"/>
        <w:jc w:val="both"/>
      </w:pPr>
      <w:r>
        <w:rPr>
          <w:rFonts w:ascii="Times New Roman"/>
          <w:b w:val="false"/>
          <w:i w:val="false"/>
          <w:color w:val="000000"/>
          <w:sz w:val="28"/>
        </w:rPr>
        <w:t>
      босалқы жерлер - 784 га.</w:t>
      </w:r>
    </w:p>
    <w:bookmarkEnd w:id="525"/>
    <w:bookmarkStart w:name="z762" w:id="526"/>
    <w:p>
      <w:pPr>
        <w:spacing w:after="0"/>
        <w:ind w:left="0"/>
        <w:jc w:val="both"/>
      </w:pPr>
      <w:r>
        <w:rPr>
          <w:rFonts w:ascii="Times New Roman"/>
          <w:b w:val="false"/>
          <w:i w:val="false"/>
          <w:color w:val="000000"/>
          <w:sz w:val="28"/>
        </w:rPr>
        <w:t xml:space="preserve">
      Табиғи жағдай бойынша Чапаево ауылдық округінің аумағы таулы-дала аймағында, таулы шалғынды-дала белдеуінде орналасқан. Климаты ылғалды, орташа жылы. Орташа жылдық ауа температурасы-0,6 градус. Жауын-шашын жылына орта есеппен 620 мм түседі. Олардың максималды мөлшері шілде айында болады. </w:t>
      </w:r>
    </w:p>
    <w:bookmarkEnd w:id="526"/>
    <w:bookmarkStart w:name="z763" w:id="527"/>
    <w:p>
      <w:pPr>
        <w:spacing w:after="0"/>
        <w:ind w:left="0"/>
        <w:jc w:val="both"/>
      </w:pPr>
      <w:r>
        <w:rPr>
          <w:rFonts w:ascii="Times New Roman"/>
          <w:b w:val="false"/>
          <w:i w:val="false"/>
          <w:color w:val="000000"/>
          <w:sz w:val="28"/>
        </w:rPr>
        <w:t>
      Топырағы негізінен таулы сілтіленген және далалы қара топырақ.</w:t>
      </w:r>
    </w:p>
    <w:bookmarkEnd w:id="527"/>
    <w:bookmarkStart w:name="z764" w:id="528"/>
    <w:p>
      <w:pPr>
        <w:spacing w:after="0"/>
        <w:ind w:left="0"/>
        <w:jc w:val="both"/>
      </w:pPr>
      <w:r>
        <w:rPr>
          <w:rFonts w:ascii="Times New Roman"/>
          <w:b w:val="false"/>
          <w:i w:val="false"/>
          <w:color w:val="000000"/>
          <w:sz w:val="28"/>
        </w:rPr>
        <w:t xml:space="preserve">
      Чапаево ауылдық округінің аумағында ветеринарлық пункт, малды қолдан ұрықтандыру пункті, мал қорымы бар. </w:t>
      </w:r>
    </w:p>
    <w:bookmarkEnd w:id="52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2024 жылдың 1 қаңтарына Чапаево ауылдық округінде ірі қара мал 1344 бас, оның ішінде аналық (сауын) мал басы 592 бас, ұсақ мал 1040 бас, жылқылар 1788 бас (</w:t>
      </w:r>
      <w:r>
        <w:rPr>
          <w:rFonts w:ascii="Times New Roman"/>
          <w:b w:val="false"/>
          <w:i w:val="false"/>
          <w:color w:val="000000"/>
          <w:sz w:val="28"/>
        </w:rPr>
        <w:t>№ 1 кесте</w:t>
      </w:r>
      <w:r>
        <w:rPr>
          <w:rFonts w:ascii="Times New Roman"/>
          <w:b w:val="false"/>
          <w:i w:val="false"/>
          <w:color w:val="000000"/>
          <w:sz w:val="28"/>
        </w:rPr>
        <w:t>) есептелген, соның ішінде:</w:t>
      </w:r>
    </w:p>
    <w:bookmarkStart w:name="z766" w:id="529"/>
    <w:p>
      <w:pPr>
        <w:spacing w:after="0"/>
        <w:ind w:left="0"/>
        <w:jc w:val="both"/>
      </w:pPr>
      <w:r>
        <w:rPr>
          <w:rFonts w:ascii="Times New Roman"/>
          <w:b w:val="false"/>
          <w:i w:val="false"/>
          <w:color w:val="000000"/>
          <w:sz w:val="28"/>
        </w:rPr>
        <w:t>
      Чапаево ауылында:</w:t>
      </w:r>
    </w:p>
    <w:bookmarkEnd w:id="529"/>
    <w:bookmarkStart w:name="z767" w:id="530"/>
    <w:p>
      <w:pPr>
        <w:spacing w:after="0"/>
        <w:ind w:left="0"/>
        <w:jc w:val="both"/>
      </w:pPr>
      <w:r>
        <w:rPr>
          <w:rFonts w:ascii="Times New Roman"/>
          <w:b w:val="false"/>
          <w:i w:val="false"/>
          <w:color w:val="000000"/>
          <w:sz w:val="28"/>
        </w:rPr>
        <w:t>
      ірі қара малдар 585 бас, оның ішінде аналық (сауын) мал басы 242 бас, ұсақ мал 829 бас, жылқылар – 238 бас.</w:t>
      </w:r>
    </w:p>
    <w:bookmarkEnd w:id="530"/>
    <w:bookmarkStart w:name="z768" w:id="531"/>
    <w:p>
      <w:pPr>
        <w:spacing w:after="0"/>
        <w:ind w:left="0"/>
        <w:jc w:val="both"/>
      </w:pPr>
      <w:r>
        <w:rPr>
          <w:rFonts w:ascii="Times New Roman"/>
          <w:b w:val="false"/>
          <w:i w:val="false"/>
          <w:color w:val="000000"/>
          <w:sz w:val="28"/>
        </w:rPr>
        <w:t>
      Жайылымдар ауданы 627 га құрайды.</w:t>
      </w:r>
    </w:p>
    <w:bookmarkEnd w:id="531"/>
    <w:bookmarkStart w:name="z769" w:id="532"/>
    <w:p>
      <w:pPr>
        <w:spacing w:after="0"/>
        <w:ind w:left="0"/>
        <w:jc w:val="both"/>
      </w:pPr>
      <w:r>
        <w:rPr>
          <w:rFonts w:ascii="Times New Roman"/>
          <w:b w:val="false"/>
          <w:i w:val="false"/>
          <w:color w:val="000000"/>
          <w:sz w:val="28"/>
        </w:rPr>
        <w:t>
      Снегирево ауылында:</w:t>
      </w:r>
    </w:p>
    <w:bookmarkEnd w:id="532"/>
    <w:bookmarkStart w:name="z770" w:id="533"/>
    <w:p>
      <w:pPr>
        <w:spacing w:after="0"/>
        <w:ind w:left="0"/>
        <w:jc w:val="both"/>
      </w:pPr>
      <w:r>
        <w:rPr>
          <w:rFonts w:ascii="Times New Roman"/>
          <w:b w:val="false"/>
          <w:i w:val="false"/>
          <w:color w:val="000000"/>
          <w:sz w:val="28"/>
        </w:rPr>
        <w:t xml:space="preserve">
      ірі қара мал 147 бас, оның ішінде аналық (сауын) мал басы 63 бас, ұсақ мал 48 бас, жылқылар – 250 бас. </w:t>
      </w:r>
    </w:p>
    <w:bookmarkEnd w:id="533"/>
    <w:bookmarkStart w:name="z771" w:id="534"/>
    <w:p>
      <w:pPr>
        <w:spacing w:after="0"/>
        <w:ind w:left="0"/>
        <w:jc w:val="both"/>
      </w:pPr>
      <w:r>
        <w:rPr>
          <w:rFonts w:ascii="Times New Roman"/>
          <w:b w:val="false"/>
          <w:i w:val="false"/>
          <w:color w:val="000000"/>
          <w:sz w:val="28"/>
        </w:rPr>
        <w:t>
      Жайылымдар ауданы 715 га құрайды.</w:t>
      </w:r>
    </w:p>
    <w:bookmarkEnd w:id="534"/>
    <w:bookmarkStart w:name="z772" w:id="535"/>
    <w:p>
      <w:pPr>
        <w:spacing w:after="0"/>
        <w:ind w:left="0"/>
        <w:jc w:val="both"/>
      </w:pPr>
      <w:r>
        <w:rPr>
          <w:rFonts w:ascii="Times New Roman"/>
          <w:b w:val="false"/>
          <w:i w:val="false"/>
          <w:color w:val="000000"/>
          <w:sz w:val="28"/>
        </w:rPr>
        <w:t>
      Крестовка ауылында:</w:t>
      </w:r>
    </w:p>
    <w:bookmarkEnd w:id="535"/>
    <w:bookmarkStart w:name="z773" w:id="536"/>
    <w:p>
      <w:pPr>
        <w:spacing w:after="0"/>
        <w:ind w:left="0"/>
        <w:jc w:val="both"/>
      </w:pPr>
      <w:r>
        <w:rPr>
          <w:rFonts w:ascii="Times New Roman"/>
          <w:b w:val="false"/>
          <w:i w:val="false"/>
          <w:color w:val="000000"/>
          <w:sz w:val="28"/>
        </w:rPr>
        <w:t xml:space="preserve">
      ірі қара мал 72 бас, оның ішінде аналық (сауын) мал басы 31 бас, ұсақ мал 55 бас, жылқылар – 88 бас. </w:t>
      </w:r>
    </w:p>
    <w:bookmarkEnd w:id="536"/>
    <w:bookmarkStart w:name="z774" w:id="537"/>
    <w:p>
      <w:pPr>
        <w:spacing w:after="0"/>
        <w:ind w:left="0"/>
        <w:jc w:val="both"/>
      </w:pPr>
      <w:r>
        <w:rPr>
          <w:rFonts w:ascii="Times New Roman"/>
          <w:b w:val="false"/>
          <w:i w:val="false"/>
          <w:color w:val="000000"/>
          <w:sz w:val="28"/>
        </w:rPr>
        <w:t>
      Жайылымдар ауданы 600 га құрайды.</w:t>
      </w:r>
    </w:p>
    <w:bookmarkEnd w:id="537"/>
    <w:bookmarkStart w:name="z775" w:id="538"/>
    <w:p>
      <w:pPr>
        <w:spacing w:after="0"/>
        <w:ind w:left="0"/>
        <w:jc w:val="both"/>
      </w:pPr>
      <w:r>
        <w:rPr>
          <w:rFonts w:ascii="Times New Roman"/>
          <w:b w:val="false"/>
          <w:i w:val="false"/>
          <w:color w:val="000000"/>
          <w:sz w:val="28"/>
        </w:rPr>
        <w:t>
      Пролетарка ауылында:</w:t>
      </w:r>
    </w:p>
    <w:bookmarkEnd w:id="538"/>
    <w:bookmarkStart w:name="z776" w:id="539"/>
    <w:p>
      <w:pPr>
        <w:spacing w:after="0"/>
        <w:ind w:left="0"/>
        <w:jc w:val="both"/>
      </w:pPr>
      <w:r>
        <w:rPr>
          <w:rFonts w:ascii="Times New Roman"/>
          <w:b w:val="false"/>
          <w:i w:val="false"/>
          <w:color w:val="000000"/>
          <w:sz w:val="28"/>
        </w:rPr>
        <w:t xml:space="preserve">
      ірі қара мал 61 бас, оның ішінде аналық (сауын) мал басы 28 бас, ұсақ мал 46 бас, жылқылар 29 бас. </w:t>
      </w:r>
    </w:p>
    <w:bookmarkEnd w:id="539"/>
    <w:bookmarkStart w:name="z777" w:id="540"/>
    <w:p>
      <w:pPr>
        <w:spacing w:after="0"/>
        <w:ind w:left="0"/>
        <w:jc w:val="both"/>
      </w:pPr>
      <w:r>
        <w:rPr>
          <w:rFonts w:ascii="Times New Roman"/>
          <w:b w:val="false"/>
          <w:i w:val="false"/>
          <w:color w:val="000000"/>
          <w:sz w:val="28"/>
        </w:rPr>
        <w:t>
      Жайылымдар ауданы 450 га құрайды.</w:t>
      </w:r>
    </w:p>
    <w:bookmarkEnd w:id="540"/>
    <w:bookmarkStart w:name="z778" w:id="541"/>
    <w:p>
      <w:pPr>
        <w:spacing w:after="0"/>
        <w:ind w:left="0"/>
        <w:jc w:val="both"/>
      </w:pPr>
      <w:r>
        <w:rPr>
          <w:rFonts w:ascii="Times New Roman"/>
          <w:b w:val="false"/>
          <w:i w:val="false"/>
          <w:color w:val="000000"/>
          <w:sz w:val="28"/>
        </w:rPr>
        <w:t>
      Орловка ауылында:</w:t>
      </w:r>
    </w:p>
    <w:bookmarkEnd w:id="541"/>
    <w:bookmarkStart w:name="z779" w:id="542"/>
    <w:p>
      <w:pPr>
        <w:spacing w:after="0"/>
        <w:ind w:left="0"/>
        <w:jc w:val="both"/>
      </w:pPr>
      <w:r>
        <w:rPr>
          <w:rFonts w:ascii="Times New Roman"/>
          <w:b w:val="false"/>
          <w:i w:val="false"/>
          <w:color w:val="000000"/>
          <w:sz w:val="28"/>
        </w:rPr>
        <w:t xml:space="preserve">
      ірі қара мал 186 бас, оның ішінде аналық (сауын) мал басы 74 бас, ұсақ мал 713 бас, жылқылар – 377 бас. </w:t>
      </w:r>
    </w:p>
    <w:bookmarkEnd w:id="542"/>
    <w:bookmarkStart w:name="z780" w:id="543"/>
    <w:p>
      <w:pPr>
        <w:spacing w:after="0"/>
        <w:ind w:left="0"/>
        <w:jc w:val="both"/>
      </w:pPr>
      <w:r>
        <w:rPr>
          <w:rFonts w:ascii="Times New Roman"/>
          <w:b w:val="false"/>
          <w:i w:val="false"/>
          <w:color w:val="000000"/>
          <w:sz w:val="28"/>
        </w:rPr>
        <w:t>
      Жайылымдар ауданы 681 га құрайды.</w:t>
      </w:r>
    </w:p>
    <w:bookmarkEnd w:id="543"/>
    <w:bookmarkStart w:name="z781" w:id="544"/>
    <w:p>
      <w:pPr>
        <w:spacing w:after="0"/>
        <w:ind w:left="0"/>
        <w:jc w:val="both"/>
      </w:pPr>
      <w:r>
        <w:rPr>
          <w:rFonts w:ascii="Times New Roman"/>
          <w:b w:val="false"/>
          <w:i w:val="false"/>
          <w:color w:val="000000"/>
          <w:sz w:val="28"/>
        </w:rPr>
        <w:t>
      Восточное ауылында:</w:t>
      </w:r>
    </w:p>
    <w:bookmarkEnd w:id="544"/>
    <w:bookmarkStart w:name="z782" w:id="545"/>
    <w:p>
      <w:pPr>
        <w:spacing w:after="0"/>
        <w:ind w:left="0"/>
        <w:jc w:val="both"/>
      </w:pPr>
      <w:r>
        <w:rPr>
          <w:rFonts w:ascii="Times New Roman"/>
          <w:b w:val="false"/>
          <w:i w:val="false"/>
          <w:color w:val="000000"/>
          <w:sz w:val="28"/>
        </w:rPr>
        <w:t xml:space="preserve">
      ірі қара мал 293 бас, оның ішінде аналық (сауын) мал басы 154 бас, ұсақ қара басы 97 бас, жылқылар – 23 бас. </w:t>
      </w:r>
    </w:p>
    <w:bookmarkEnd w:id="545"/>
    <w:bookmarkStart w:name="z783" w:id="546"/>
    <w:p>
      <w:pPr>
        <w:spacing w:after="0"/>
        <w:ind w:left="0"/>
        <w:jc w:val="both"/>
      </w:pPr>
      <w:r>
        <w:rPr>
          <w:rFonts w:ascii="Times New Roman"/>
          <w:b w:val="false"/>
          <w:i w:val="false"/>
          <w:color w:val="000000"/>
          <w:sz w:val="28"/>
        </w:rPr>
        <w:t>
      Жайылымдар ауданы 597 га құрайды.</w:t>
      </w:r>
    </w:p>
    <w:bookmarkEnd w:id="546"/>
    <w:bookmarkStart w:name="z784" w:id="547"/>
    <w:p>
      <w:pPr>
        <w:spacing w:after="0"/>
        <w:ind w:left="0"/>
        <w:jc w:val="left"/>
      </w:pPr>
      <w:r>
        <w:rPr>
          <w:rFonts w:ascii="Times New Roman"/>
          <w:b/>
          <w:i w:val="false"/>
          <w:color w:val="000000"/>
        </w:rPr>
        <w:t xml:space="preserve"> Чапаево ауылдық округі бойынша ауыл шаруашылығы жануарларының саны туралы деректер</w:t>
      </w:r>
    </w:p>
    <w:bookmarkEnd w:id="547"/>
    <w:bookmarkStart w:name="z785" w:id="548"/>
    <w:p>
      <w:pPr>
        <w:spacing w:after="0"/>
        <w:ind w:left="0"/>
        <w:jc w:val="both"/>
      </w:pPr>
      <w:r>
        <w:rPr>
          <w:rFonts w:ascii="Times New Roman"/>
          <w:b w:val="false"/>
          <w:i w:val="false"/>
          <w:color w:val="000000"/>
          <w:sz w:val="28"/>
        </w:rPr>
        <w:t>
      № 1кесте</w:t>
      </w:r>
    </w:p>
    <w:bookmarkEnd w:id="5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құрылымдары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Чапаево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Снегирево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Крестовка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Пролетарка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Орловка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Восточное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r>
    </w:tbl>
    <w:bookmarkStart w:name="z786" w:id="549"/>
    <w:p>
      <w:pPr>
        <w:spacing w:after="0"/>
        <w:ind w:left="0"/>
        <w:jc w:val="both"/>
      </w:pPr>
      <w:r>
        <w:rPr>
          <w:rFonts w:ascii="Times New Roman"/>
          <w:b w:val="false"/>
          <w:i w:val="false"/>
          <w:color w:val="000000"/>
          <w:sz w:val="28"/>
        </w:rPr>
        <w:t xml:space="preserve">
      Чапаево ауылдық округі бойынша ауыл шаруашылығы жануарларын жайылымдық алқаптармен қамтамасыз ету үшін жалпы 16965 га бар, елдімекендер шегінде 3670 га жайылымдар есептелген. </w:t>
      </w:r>
    </w:p>
    <w:bookmarkEnd w:id="54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Жоғарыда айтылғандар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мұқтаждықтары үшін (Чапаево ауылы, Снегирево ауылы, Крестовка ауылы, Пролетарка ауылы, Орловка ауылы, Восточное ауылы) елді мекендердің қолда бар жайылымдық жерлерінде ауыл шаруашылығы жануарларының аналық (сауын) мал басын ұстау бойынша 3670 га мөлшерінде қажеттілік 1068 га құрайды (</w:t>
      </w:r>
      <w:r>
        <w:rPr>
          <w:rFonts w:ascii="Times New Roman"/>
          <w:b w:val="false"/>
          <w:i w:val="false"/>
          <w:color w:val="000000"/>
          <w:sz w:val="28"/>
        </w:rPr>
        <w:t>№кесте 2</w:t>
      </w:r>
      <w:r>
        <w:rPr>
          <w:rFonts w:ascii="Times New Roman"/>
          <w:b w:val="false"/>
          <w:i w:val="false"/>
          <w:color w:val="000000"/>
          <w:sz w:val="28"/>
        </w:rPr>
        <w:t xml:space="preserve">). </w:t>
      </w:r>
    </w:p>
    <w:bookmarkStart w:name="z788" w:id="550"/>
    <w:p>
      <w:pPr>
        <w:spacing w:after="0"/>
        <w:ind w:left="0"/>
        <w:jc w:val="both"/>
      </w:pPr>
      <w:r>
        <w:rPr>
          <w:rFonts w:ascii="Times New Roman"/>
          <w:b w:val="false"/>
          <w:i w:val="false"/>
          <w:color w:val="000000"/>
          <w:sz w:val="28"/>
        </w:rPr>
        <w:t>
      №2 кесте</w:t>
      </w:r>
    </w:p>
    <w:bookmarkEnd w:id="5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Артылғаны,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Чапаево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Снегирево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Крестовка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Пролетарка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Орловка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Восточное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2602</w:t>
            </w:r>
          </w:p>
        </w:tc>
      </w:tr>
    </w:tbl>
    <w:p>
      <w:pPr>
        <w:spacing w:after="0"/>
        <w:ind w:left="0"/>
        <w:jc w:val="left"/>
      </w:pPr>
    </w:p>
    <w:p>
      <w:pPr>
        <w:spacing w:after="0"/>
        <w:ind w:left="0"/>
        <w:jc w:val="both"/>
      </w:pPr>
      <w:r>
        <w:rPr>
          <w:rFonts w:ascii="Times New Roman"/>
          <w:b w:val="false"/>
          <w:i w:val="false"/>
          <w:color w:val="000000"/>
          <w:sz w:val="28"/>
        </w:rPr>
        <w:t>
      Жергілікті халықтың басқа ауыл шаруашылығы жануарларының жайылымы ірі қара мал басына қалыпты жағдайдағы жүктемесі – 3 га, ұсақ мал– 0,5 га, жылқылар – 5 га, сонымен қатар елді мекендер шегінде жүзеге асырылады (</w:t>
      </w:r>
      <w:r>
        <w:rPr>
          <w:rFonts w:ascii="Times New Roman"/>
          <w:b w:val="false"/>
          <w:i w:val="false"/>
          <w:color w:val="000000"/>
          <w:sz w:val="28"/>
        </w:rPr>
        <w:t>№ 3 кесте</w:t>
      </w:r>
      <w:r>
        <w:rPr>
          <w:rFonts w:ascii="Times New Roman"/>
          <w:b w:val="false"/>
          <w:i w:val="false"/>
          <w:color w:val="000000"/>
          <w:sz w:val="28"/>
        </w:rPr>
        <w:t>).</w:t>
      </w:r>
    </w:p>
    <w:bookmarkStart w:name="z790" w:id="551"/>
    <w:p>
      <w:pPr>
        <w:spacing w:after="0"/>
        <w:ind w:left="0"/>
        <w:jc w:val="both"/>
      </w:pPr>
      <w:r>
        <w:rPr>
          <w:rFonts w:ascii="Times New Roman"/>
          <w:b w:val="false"/>
          <w:i w:val="false"/>
          <w:color w:val="000000"/>
          <w:sz w:val="28"/>
        </w:rPr>
        <w:t>
      № 3 кесте</w:t>
      </w:r>
    </w:p>
    <w:bookmarkEnd w:id="5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Чапаево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Снегирево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Крестовка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Пролетарка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Орловка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Восточное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w:t>
            </w:r>
          </w:p>
        </w:tc>
      </w:tr>
    </w:tbl>
    <w:bookmarkStart w:name="z791" w:id="552"/>
    <w:p>
      <w:pPr>
        <w:spacing w:after="0"/>
        <w:ind w:left="0"/>
        <w:jc w:val="both"/>
      </w:pPr>
      <w:r>
        <w:rPr>
          <w:rFonts w:ascii="Times New Roman"/>
          <w:b w:val="false"/>
          <w:i w:val="false"/>
          <w:color w:val="000000"/>
          <w:sz w:val="28"/>
        </w:rPr>
        <w:t>
      Жайылымдық алқаптардың 758 га мөлшеріндегі қажеттілікті халықтың ауыл шаруашылығы малдарының жайылымы есебінен "Санур-Агро" ЖШС және "Нивы Чапаево" ЖШС тиесілі жерлерден толықтыру қажет.</w:t>
      </w:r>
    </w:p>
    <w:bookmarkEnd w:id="552"/>
    <w:bookmarkStart w:name="z792" w:id="553"/>
    <w:p>
      <w:pPr>
        <w:spacing w:after="0"/>
        <w:ind w:left="0"/>
        <w:jc w:val="both"/>
      </w:pPr>
      <w:r>
        <w:rPr>
          <w:rFonts w:ascii="Times New Roman"/>
          <w:b w:val="false"/>
          <w:i w:val="false"/>
          <w:color w:val="000000"/>
          <w:sz w:val="28"/>
        </w:rPr>
        <w:t>
      Чапаево ауылының жергілікті халқының малын жаю үшін 3 үйір ұйымдастырылған: 1-үйір – Чапаево ауылынан солтүстікке қарай, суат- Крестовка бұлағы; 2- үйір– Чапаево ауылынан оңтүстікке қарай, суат- Чапаево ауылы; 3-үйір – Чапаево ауылынан оңтүстікке қарай, суат- Чапаево ауылы;</w:t>
      </w:r>
    </w:p>
    <w:bookmarkEnd w:id="553"/>
    <w:bookmarkStart w:name="z793" w:id="554"/>
    <w:p>
      <w:pPr>
        <w:spacing w:after="0"/>
        <w:ind w:left="0"/>
        <w:jc w:val="both"/>
      </w:pPr>
      <w:r>
        <w:rPr>
          <w:rFonts w:ascii="Times New Roman"/>
          <w:b w:val="false"/>
          <w:i w:val="false"/>
          <w:color w:val="000000"/>
          <w:sz w:val="28"/>
        </w:rPr>
        <w:t>
      Снегирево ауылы халқының малын жаю үшін 3 үйір ұйымдастырылған: 1 -үйір– Снегирево ауылынан солтүстік-батысқа қарай, суат- Бұқтырма өзенінің тармағы; 2-үйір – Снегирево ауылынан солтүстік-батысқа қарай, суат- Бұқтырма өзенінің тармағы; 3-үйір – Снегирево ауылынан солтүстікке қарай, суат-Бұқтырма өзенінің тармағы.</w:t>
      </w:r>
    </w:p>
    <w:bookmarkEnd w:id="554"/>
    <w:bookmarkStart w:name="z794" w:id="555"/>
    <w:p>
      <w:pPr>
        <w:spacing w:after="0"/>
        <w:ind w:left="0"/>
        <w:jc w:val="both"/>
      </w:pPr>
      <w:r>
        <w:rPr>
          <w:rFonts w:ascii="Times New Roman"/>
          <w:b w:val="false"/>
          <w:i w:val="false"/>
          <w:color w:val="000000"/>
          <w:sz w:val="28"/>
        </w:rPr>
        <w:t>
      Крестовка ауылы халқының малын жаю үшін 2 үйір ұйымдастырылған: 1-үйір– Крестовка ауылынан солтүстікке қарай, суат: Крестовка бұлағы, Бұқтырма өзені; 2-үйір – Крестовка ауылынан солтүстікке қарай, суат- Крестовка бұлағы.</w:t>
      </w:r>
    </w:p>
    <w:bookmarkEnd w:id="555"/>
    <w:bookmarkStart w:name="z795" w:id="556"/>
    <w:p>
      <w:pPr>
        <w:spacing w:after="0"/>
        <w:ind w:left="0"/>
        <w:jc w:val="both"/>
      </w:pPr>
      <w:r>
        <w:rPr>
          <w:rFonts w:ascii="Times New Roman"/>
          <w:b w:val="false"/>
          <w:i w:val="false"/>
          <w:color w:val="000000"/>
          <w:sz w:val="28"/>
        </w:rPr>
        <w:t>
      Пролетарка ауылы халқының малын жаю үшін 2 үйір ұйымдастырылған: 1-үйір– Пролетарка ауылынан шығысқа қарай, суат- Солоновка жылғасы; 2-үйір – Пролетарка ауылынан солтүстік-шығысқа қарай, суат- Солоновка жылғасы.</w:t>
      </w:r>
    </w:p>
    <w:bookmarkEnd w:id="556"/>
    <w:bookmarkStart w:name="z796" w:id="557"/>
    <w:p>
      <w:pPr>
        <w:spacing w:after="0"/>
        <w:ind w:left="0"/>
        <w:jc w:val="both"/>
      </w:pPr>
      <w:r>
        <w:rPr>
          <w:rFonts w:ascii="Times New Roman"/>
          <w:b w:val="false"/>
          <w:i w:val="false"/>
          <w:color w:val="000000"/>
          <w:sz w:val="28"/>
        </w:rPr>
        <w:t>
      Орловка ауылы халқының малын жаю үшін 5 үйір ұйымдастырылған: 1-үйір – Орловка ауылынан солтүстікке қарай, суат- Крестовка бұлағы; 2-үйір – Орловка ауылынан солтүстікке қарай, суат-Орловка бұлағы; 3-үйір - Орловка ауылынан солтүстікке қарай, суат-Орловка бұлағы; 4-үйір – Орловка ауылынан оңтүстік-шығысқа қарай, суат-Куликов бұлағы; 5-үйір - Орловка ауылынан оңтүстік-шығысқа қарай, суат- Куликов бұлағы;</w:t>
      </w:r>
    </w:p>
    <w:bookmarkEnd w:id="557"/>
    <w:bookmarkStart w:name="z797" w:id="558"/>
    <w:p>
      <w:pPr>
        <w:spacing w:after="0"/>
        <w:ind w:left="0"/>
        <w:jc w:val="both"/>
      </w:pPr>
      <w:r>
        <w:rPr>
          <w:rFonts w:ascii="Times New Roman"/>
          <w:b w:val="false"/>
          <w:i w:val="false"/>
          <w:color w:val="000000"/>
          <w:sz w:val="28"/>
        </w:rPr>
        <w:t>
      Восточное ауылы халқының малын жаю үшін 3 үйір ұйымдастырылған: 1- үйір– Восточное ауылынан шығысқа қарай, суат- бастау; 2-үйін – Восточное ауылынан шығысқа қарай, суат- бастау; 3-үйір – Восточное ауылынан батысқа қарай, суат- Мельничная бұлағы.</w:t>
      </w:r>
    </w:p>
    <w:bookmarkEnd w:id="558"/>
    <w:bookmarkStart w:name="z798" w:id="559"/>
    <w:p>
      <w:pPr>
        <w:spacing w:after="0"/>
        <w:ind w:left="0"/>
        <w:jc w:val="both"/>
      </w:pPr>
      <w:r>
        <w:rPr>
          <w:rFonts w:ascii="Times New Roman"/>
          <w:b w:val="false"/>
          <w:i w:val="false"/>
          <w:color w:val="000000"/>
          <w:sz w:val="28"/>
        </w:rPr>
        <w:t>
      Чапаево ауылдық округінің жауапкершілігі шектеулі серіктестіктеріндегі (бұдан әрі-ЖШС), шаруа және фермер қожалықтарында ірі қара мал 794 бас, ұсақ мал 690 бас, жылқылар 609 бас құрайды.</w:t>
      </w:r>
    </w:p>
    <w:bookmarkEnd w:id="55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ЖШС, шаруа және фермер қожалықтары жайылымдарының ауданы 11731 га (</w:t>
      </w:r>
      <w:r>
        <w:rPr>
          <w:rFonts w:ascii="Times New Roman"/>
          <w:b w:val="false"/>
          <w:i w:val="false"/>
          <w:color w:val="000000"/>
          <w:sz w:val="28"/>
        </w:rPr>
        <w:t>№4 кесте</w:t>
      </w:r>
      <w:r>
        <w:rPr>
          <w:rFonts w:ascii="Times New Roman"/>
          <w:b w:val="false"/>
          <w:i w:val="false"/>
          <w:color w:val="000000"/>
          <w:sz w:val="28"/>
        </w:rPr>
        <w:t xml:space="preserve">) құрайды. </w:t>
      </w:r>
    </w:p>
    <w:bookmarkStart w:name="z800" w:id="560"/>
    <w:p>
      <w:pPr>
        <w:spacing w:after="0"/>
        <w:ind w:left="0"/>
        <w:jc w:val="both"/>
      </w:pPr>
      <w:r>
        <w:rPr>
          <w:rFonts w:ascii="Times New Roman"/>
          <w:b w:val="false"/>
          <w:i w:val="false"/>
          <w:color w:val="000000"/>
          <w:sz w:val="28"/>
        </w:rPr>
        <w:t>
      № 4 кесте</w:t>
      </w:r>
    </w:p>
    <w:bookmarkEnd w:id="5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 бойынша малдың бары,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"Нивы Чапаево"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"Gold Terra"ЖШС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"Синегорье"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 мен жер"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"Батыр-Агро"ЖШС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"Снегиревское"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"Агро-Ден"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"Санур-Агро"ЖШС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"Авюр"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"Бура-Сай"ЖШС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"Зябин В.К."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"Естаулет"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 Боз"ЖШС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"БНК-Агро"ЖШС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"Рыбин Ю.П."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"Шыгыс"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"Байгузин"қарапайым серіктестік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"Снегиревское"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"Пролетарское"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"Оазис"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"Кабенов Е.А."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"Кабдуалиев Ж."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"Бухатанов Т.А."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"Восток"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"Койчубаева С.Е."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 қарапайым серіктестік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"Шапашник А.А."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"Кызыл-Тау" қарапайым серіктестік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"Лад" қарапайым серіктестік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"Наяндина Н.А."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"Юданова Г.И."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5762</w:t>
            </w:r>
          </w:p>
        </w:tc>
      </w:tr>
    </w:tbl>
    <w:bookmarkStart w:name="z801" w:id="561"/>
    <w:p>
      <w:pPr>
        <w:spacing w:after="0"/>
        <w:ind w:left="0"/>
        <w:jc w:val="both"/>
      </w:pPr>
      <w:r>
        <w:rPr>
          <w:rFonts w:ascii="Times New Roman"/>
          <w:b w:val="false"/>
          <w:i w:val="false"/>
          <w:color w:val="000000"/>
          <w:sz w:val="28"/>
        </w:rPr>
        <w:t>
      "Шығыс" шаруа қожалықтарының жайылымдық алқаптарының 528 га мөлшеріндегі қалыптасқан қажеттілігін "Ел мен жер" ЖШС берген жерлерден, "Бухотанов Т.А." шаруа қожалығының жайылымдық алқаптарының қажеттілігін "Батыр-Агро" ЖШС жерінен 198 га мөлшерінде, "Восток" шаруа қожалығының жайылымдық алқаптарының қажеттілігін 175 га мөлшерінде Снегирево ауылының жерінен, "Пролетарское" шаруа қожалығының жайылымдық алқаптарының қажеттілігі 110 га "Естаулет" ЖШС, "Вал" ҚШ 53 га мөлшерінде – "Ел-мен-жер" ЖШС жерінен "Снегиревское" шаруа қожалығының жайылымдық алқаптарының қажеттілігі "Снегиревское" ЖШС жерінен 3 га мөлшерінде, "Қызыл-Тау" қарапайым серіктестің жайылымдық алқаптарының қажеттілігі "Лад" қарпайым серіктестік жерінен 102 га мөлшерінде толтыру қажет.</w:t>
      </w:r>
    </w:p>
    <w:bookmarkEnd w:id="5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Чапаево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1- қосымша</w:t>
            </w:r>
          </w:p>
        </w:tc>
      </w:tr>
    </w:tbl>
    <w:bookmarkStart w:name="z803" w:id="56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Алтай ауданының Чапаево ауылдық округі аумағында жайылымдардың орналасу схемасы (картасы)</w:t>
      </w:r>
    </w:p>
    <w:bookmarkEnd w:id="562"/>
    <w:bookmarkStart w:name="z804" w:id="563"/>
    <w:p>
      <w:pPr>
        <w:spacing w:after="0"/>
        <w:ind w:left="0"/>
        <w:jc w:val="both"/>
      </w:pPr>
      <w:r>
        <w:rPr>
          <w:rFonts w:ascii="Times New Roman"/>
          <w:b w:val="false"/>
          <w:i w:val="false"/>
          <w:color w:val="000000"/>
          <w:sz w:val="28"/>
        </w:rPr>
        <w:t xml:space="preserve">
      </w:t>
      </w:r>
    </w:p>
    <w:bookmarkEnd w:id="563"/>
    <w:p>
      <w:pPr>
        <w:spacing w:after="0"/>
        <w:ind w:left="0"/>
        <w:jc w:val="both"/>
      </w:pPr>
      <w:r>
        <w:drawing>
          <wp:inline distT="0" distB="0" distL="0" distR="0">
            <wp:extent cx="78105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Чапаево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2- қосымша</w:t>
            </w:r>
          </w:p>
        </w:tc>
      </w:tr>
    </w:tbl>
    <w:bookmarkStart w:name="z806" w:id="564"/>
    <w:p>
      <w:pPr>
        <w:spacing w:after="0"/>
        <w:ind w:left="0"/>
        <w:jc w:val="left"/>
      </w:pPr>
      <w:r>
        <w:rPr>
          <w:rFonts w:ascii="Times New Roman"/>
          <w:b/>
          <w:i w:val="false"/>
          <w:color w:val="000000"/>
        </w:rPr>
        <w:t xml:space="preserve"> Жайылым айналымдарының қолайлы схемалары</w:t>
      </w:r>
    </w:p>
    <w:bookmarkEnd w:id="5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үйір (табын) үшін төрт танапты жайылым айналымының схемасы</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көктем- жаз-күз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Чапаево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3- қосымша</w:t>
            </w:r>
          </w:p>
        </w:tc>
      </w:tr>
    </w:tbl>
    <w:bookmarkStart w:name="z808" w:id="565"/>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565"/>
    <w:bookmarkStart w:name="z809" w:id="566"/>
    <w:p>
      <w:pPr>
        <w:spacing w:after="0"/>
        <w:ind w:left="0"/>
        <w:jc w:val="both"/>
      </w:pPr>
      <w:r>
        <w:rPr>
          <w:rFonts w:ascii="Times New Roman"/>
          <w:b w:val="false"/>
          <w:i w:val="false"/>
          <w:color w:val="000000"/>
          <w:sz w:val="28"/>
        </w:rPr>
        <w:t xml:space="preserve">
      </w:t>
      </w:r>
    </w:p>
    <w:bookmarkEnd w:id="566"/>
    <w:p>
      <w:pPr>
        <w:spacing w:after="0"/>
        <w:ind w:left="0"/>
        <w:jc w:val="both"/>
      </w:pPr>
      <w:r>
        <w:drawing>
          <wp:inline distT="0" distB="0" distL="0" distR="0">
            <wp:extent cx="7810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Чапаево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4- қосымша</w:t>
            </w:r>
          </w:p>
        </w:tc>
      </w:tr>
    </w:tbl>
    <w:bookmarkStart w:name="z811" w:id="56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567"/>
    <w:bookmarkStart w:name="z812" w:id="568"/>
    <w:p>
      <w:pPr>
        <w:spacing w:after="0"/>
        <w:ind w:left="0"/>
        <w:jc w:val="both"/>
      </w:pPr>
      <w:r>
        <w:rPr>
          <w:rFonts w:ascii="Times New Roman"/>
          <w:b w:val="false"/>
          <w:i w:val="false"/>
          <w:color w:val="000000"/>
          <w:sz w:val="28"/>
        </w:rPr>
        <w:t xml:space="preserve">
      </w:t>
      </w:r>
    </w:p>
    <w:bookmarkEnd w:id="568"/>
    <w:p>
      <w:pPr>
        <w:spacing w:after="0"/>
        <w:ind w:left="0"/>
        <w:jc w:val="both"/>
      </w:pPr>
      <w:r>
        <w:drawing>
          <wp:inline distT="0" distB="0" distL="0" distR="0">
            <wp:extent cx="78105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Чапаево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5- қосымша</w:t>
            </w:r>
          </w:p>
        </w:tc>
      </w:tr>
    </w:tbl>
    <w:bookmarkStart w:name="z814" w:id="56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69"/>
    <w:bookmarkStart w:name="z815" w:id="570"/>
    <w:p>
      <w:pPr>
        <w:spacing w:after="0"/>
        <w:ind w:left="0"/>
        <w:jc w:val="both"/>
      </w:pPr>
      <w:r>
        <w:rPr>
          <w:rFonts w:ascii="Times New Roman"/>
          <w:b w:val="false"/>
          <w:i w:val="false"/>
          <w:color w:val="000000"/>
          <w:sz w:val="28"/>
        </w:rPr>
        <w:t xml:space="preserve">
      </w:t>
      </w:r>
    </w:p>
    <w:bookmarkEnd w:id="570"/>
    <w:p>
      <w:pPr>
        <w:spacing w:after="0"/>
        <w:ind w:left="0"/>
        <w:jc w:val="both"/>
      </w:pPr>
      <w:r>
        <w:drawing>
          <wp:inline distT="0" distB="0" distL="0" distR="0">
            <wp:extent cx="78105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Чапаево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6- қосымша</w:t>
            </w:r>
          </w:p>
        </w:tc>
      </w:tr>
    </w:tbl>
    <w:bookmarkStart w:name="z817" w:id="571"/>
    <w:p>
      <w:pPr>
        <w:spacing w:after="0"/>
        <w:ind w:left="0"/>
        <w:jc w:val="left"/>
      </w:pPr>
      <w:r>
        <w:rPr>
          <w:rFonts w:ascii="Times New Roman"/>
          <w:b/>
          <w:i w:val="false"/>
          <w:color w:val="000000"/>
        </w:rPr>
        <w:t xml:space="preserve">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71"/>
    <w:bookmarkStart w:name="z818" w:id="572"/>
    <w:p>
      <w:pPr>
        <w:spacing w:after="0"/>
        <w:ind w:left="0"/>
        <w:jc w:val="both"/>
      </w:pPr>
      <w:r>
        <w:rPr>
          <w:rFonts w:ascii="Times New Roman"/>
          <w:b w:val="false"/>
          <w:i w:val="false"/>
          <w:color w:val="000000"/>
          <w:sz w:val="28"/>
        </w:rPr>
        <w:t xml:space="preserve">
      </w:t>
      </w:r>
    </w:p>
    <w:bookmarkEnd w:id="572"/>
    <w:p>
      <w:pPr>
        <w:spacing w:after="0"/>
        <w:ind w:left="0"/>
        <w:jc w:val="both"/>
      </w:pPr>
      <w:r>
        <w:drawing>
          <wp:inline distT="0" distB="0" distL="0" distR="0">
            <wp:extent cx="7810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Чапаево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7- қосымша</w:t>
            </w:r>
          </w:p>
        </w:tc>
      </w:tr>
    </w:tbl>
    <w:bookmarkStart w:name="z820" w:id="57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w:t>
      </w:r>
    </w:p>
    <w:bookmarkEnd w:id="5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жануарлардың жайылу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жайылымдардан жануарларды қайтару мерзімі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header.xml" Type="http://schemas.openxmlformats.org/officeDocument/2006/relationships/header" Id="rId6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