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82e" w14:textId="e9d2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Кеңсай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76 182,6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- 13 668,2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–412,8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–61 657,6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-656,3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Кеңсай ауылдық округінің бюджетіне аудандық бюджеттен берілетін субвенция көлемі 37 412,0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656,3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