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2dcd" w14:textId="98f2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Зайсан ауданы Қаратал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2024 жылғы 27 желтоқсандағы № 31/6-VIII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"2024-2026жылдарға Зайсан ауданының бюджеті туралы" Зайсан аудандық мәслихатының 2024 жылғы 25 желтоқсандағы №30/2-VIII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Зайсан ауданы Қаратал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114 187,5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- 23 116,9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–1 302,5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түсімдері–89 718,5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119 706,1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-5 518,6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5 518,6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5 518,6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Зайсан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44/6-VIII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Қаратал ауылдық округінің бюджетіне аудандық бюджеттен берілетін субвенция көлемі 36 821,0 мың теңге сомасында белгіленгені ескерілсін.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5 518,6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Шығыс Қазақстан облысы Зайсан аудандық мәслихатының 12.05.2025 </w:t>
      </w:r>
      <w:r>
        <w:rPr>
          <w:rFonts w:ascii="Times New Roman"/>
          <w:b w:val="false"/>
          <w:i w:val="false"/>
          <w:color w:val="000000"/>
          <w:sz w:val="28"/>
        </w:rPr>
        <w:t>№ 34/6-VIII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Қаратал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Зайсан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44/6-VIII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89 718,5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Жергіліктідеңгейдеденешынықтыру-сауықтыружәнеспорттықіс-шаралардыөткізу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Қаратал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Қаратал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желтқосандағы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Зайсан аудандық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34/6-VIII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