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a64f" w14:textId="3bfa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Зайсан ауданы Дайыр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желтоқсандағы № 31/4-VIII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"2024-2026жылдарға Зайсан ауданының бюджеті туралы" Зайсан аудандық мәслихатының 2024 жылғы 25 желтоқсандағы №30/2-VIII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Зайсан ауданы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168 762,0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–18 591,0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трансферттердіңтүсімдері– 149 069,0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169 928,7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1 166,7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1 166,7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Дайыр ауылдық округінің бюджетіне аудандық бюджеттен берілетін субвенция көлемі 36 171,0 мың теңге сомасында белгіленгені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 1166.7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Зағипаров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Дайыр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