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7d77" w14:textId="7997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Зайсан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703 387,0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- 659 238,1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–26 134,0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–11 061,0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шығындар–715 835,6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12 448,6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12 448,6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12 448,6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Зайсан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