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f006" w14:textId="4bef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Зайсан ауданы Біржан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желтоқсандағы № 31/2-VIII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"2024-2026жылдарға Зайсан ауданының бюджеті туралы" Зайсан аудандық мәслихатының 2024 жылғы 25 желтоқсандағы №30/2-VIII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Зайсан ауданы Біржан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183 838,5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- 13 117,0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түсімдері–170 525,5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184 752,6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914,1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914,1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Біржан ауылдық округінің бюджетіне аудандық бюджеттен берілетін субвенция көлемі 33 853,0 мың теңге сомасында белгіленгені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914,1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Біржан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ресурстардыпайдаланғаныүшiнтүсетiнтүсiмдер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жүзеге асыру.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Біржан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Біржан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желтқосандағы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