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256c3" w14:textId="4d256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Зайсан ауданы Шілікті ауылдық округінің бюджеті туралы" Зайсан аудандық мәслихатының 2023 жылғы 29 желтоқсандағы № 01-03/VIII-17-9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2024 жылғы 25 қарашадағы № 29/9-VIII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"2024-2026 жылдарға арналған Зайсан ауданы Шілікті ауылдық округінің бюджеті туралы" 2023 жылғы 29 желтоқсандағы №01-03/VIII-17-9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Зайсан ауданы Шілікті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135 951,0 мың теңге, соның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- 6 932,2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847,7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11,1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128 160,0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136 338,4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кредиттеу– 0,0 мың теңге, соның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кредиттер–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-387,4мың тенге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387,4 мың теңге;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387,4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№29/9-VIII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№01-03/VIII-17-9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Шілікті ауылдық округінің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135 951,0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2 024,8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128 160,0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136 338,4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39 841,4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17 181,6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