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d562" w14:textId="da5d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арналғанЗайсан ауданы Айнабұлақ ауылдық округінің бюджеті туралы Зайсан аудандық мәслихатының 2023 жылғы 29 желтоқсандағы № 01-03/VIII-17-1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наурыздағы № VIII-21-3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Айнабұлақ ауылдық округінің бюджеті туралы" 2023 жылғы 29 желтоқсандағы №01-03/VIII-17-1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Зайсан ауданы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104 400,0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- 10 622,0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 –93 746,0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105 365,9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- 965,9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965,9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965,9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965,9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Айнабұлақ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