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5a1" w14:textId="7a8f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Глубокое ауданының кенттер, ауылдар мен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2024 жылғы 25 желтоқсандағы № 19/4-VIII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- Шығыс Қазақстан облысы Глубокое аудандық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23/4-VIII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2024 жылғы 25 желтоқсандағы № 19/2-VIII "2025-2027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104 154,8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15 280,4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88 777,4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106 073,8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Алтайский ауылының бюджетіне ағымдағы нысаналы трансферттер 88 777,4 мың теңге сомасында, оның ішінде республикалық бюджеттен – 26 мың теңге, аудандық бюджеттен – 88 751,4 мың теңге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Глубокое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291 463,4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137 491,4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298 001,7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Белоусовка кентінің бюджетіне ағымдағы нысаналы трансферттер 148 933 мың теңге, оның ішінде республикалық бюджеттен – 89 мың теңге, аудандық бюджеттен – 148 844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58 609,6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16 500,4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61 040,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Березовка ауылдық округінің бюджетіне ағымдағы нысаналы трансферттер 41 809,2 мың теңге, оның ішінде республикалық бюджеттен – 61 мың теңге, аудандық бюджеттен – 41 748,2 мың теңге сомасында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82 061,6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30 995,3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50 082,3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87 039,2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4 977,6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Бобровка ауылдық округінің бюджетіне ағымдағы нысаналы трансферттер 50 082,3 мың теңге, оның ішінде республикалық бюджеттен – 81 мың теңге, аудандық бюджеттен – 50 001,3 мың теңге сомасында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203 230,2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188 074,6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204 704,5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Быструха ауылдық округінің бюджетіне ағымдағы нысаналы трансферттер 188 074,6 мың теңге, оның ішінде республикалық бюджеттен – 31 мың теңге, облыстық бюджеттен – 110 800,2 мың теңге, аудандық бюджеттен – 77 243,4 мың теңге сомасында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93 743,8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94 636,6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Верхнеберезовский ауылының бюджетіне ағымдағы нысаналы трансферттер 71 227,8 мың теңге сомасында, оның ішінде республикалық бюджеттен – 17 мың теңге, аудандық бюджеттен – 71 210,8 мың теңге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Глубокое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97 773,1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17 361,4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80 233,7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99 058,6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Веселовка ауылдық округінің бюджетіне ағымдағы нысаналы трансферттер 80 233,7 мың теңге сомасында, оның ішінде республикалық бюджеттен – 85 мың теңге, аудандық бюджеттен – 80 148,7 мың теңге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Шығыс Қазақстан облысы Глубокое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539 950,4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147 532,1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391 531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545 904,8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5 954,4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Глубокое кентінің бюджетіне ағымдағы нысаналы трансферттер 391 531 мың теңге, оның ішінде республикалық бюджеттен – 247 мың теңге, аудандық бюджеттен – 391 284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2025-2027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197 288,8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103 876,7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89 613,8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202 637,1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5 348,3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Ертіс ауылдық округінің бюджетіне ағымдағы нысаналы трансферттер 89 613,8 мың теңге, оның ішінде республикалық бюджеттен – 31 мың теңге, аудандық бюджеттен – 89 582,8 мың теңге сомасында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2025-2027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158 989,5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137 714,6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160 352,8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Кожохово ауылдық округінің бюджетіне ағымдағы нысаналы трансферттер 137 714,6 мың теңге, оның ішінде республикалық бюджеттен – 29 мың теңге, аудандық бюджеттен – 137 685,6 мың теңге сомасында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2025-2027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151 126,7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33 122,4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117 982,3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152 274,3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Краснояр ауылдық округінің бюджетіне ағымдағы нысаналы трансферттер 117 982,3 мың теңге, оның ішінде республикалық бюджеттен – 25 мың теңге, аудандық бюджеттен – 117 957,3 мың теңге сомасында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2025-2027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88 169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82 257,5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88 357,3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Малоубинка ауылдық округінің бюджетіне ағымдағы нысаналы трансферттер 82 257,5 мың теңге, оның ішінде республикалық бюджеттен – 17 мың теңге, аудандық бюджеттен – 82 240,5 мың теңге сомасында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2025-2027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117 022,9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48 788,4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68 234,5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118 699,8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жылға арналған Опытное поле ауылдық округінің бюджетіне ағымдағы нысаналы трансферттер 68 234,5 мың теңге, оның ішінде республикалық бюджеттен – 17 мың теңге, аудандық бюджеттен – 68 217,5 мың теңге сомасында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2025-2027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115 605,9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118 084,7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2025 жылға арналған Секисовка ауылдық округінің бюджетіне ағымдағы нысаналы трансферттер 81 504 мың теңге, оның ішінде республикалық бюджеттен – 25 мың теңге, аудандық бюджеттен – 81 479 мың теңге сомасында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2025-2027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158 616,9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58 248,5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99 622,4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166 556,3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- 7 939,4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7 939,4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7 939,4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2025 жылға арналған Тархан ауылдық округінің бюджетіне ағымдағы нысаналы трансферттер 99 622,4 мың теңге, оның ішінде республикалық бюджеттен – 90 мың теңге, аудандық бюджеттен – 99 532,4 мың теңге сомасында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2025-2027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126 657,8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33 803,4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92 550,4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127 831,3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2025 жылға арналған Ушаново ауылдық округінің бюджетіне ағымдағы нысаналы трансферттер 92 550,4 мың теңге, оның ішінде республикалық бюджеттен – 26 мың теңге, аудандық бюджеттен – 92 524,4 мың теңге сомасында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2025-2027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109 009,8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26 126,9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78 246,3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2025 жылға арналған Черемшанка ауылдық округінің бюджетіне ағымдағы нысаналы трансферттер 78 246,3 мың теңге, оның ішінде республикалық бюджеттен – 32 мың теңге, аудандық бюджеттен – 78 214,3 мың теңге сомасында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Осы шешім 2025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Алтайский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Белоусовка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Березовка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Бобровка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Быструха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Верхнеберезовский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жетілдіруді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жетілдіруді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Веселовка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Глубокое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Ертіс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Кожохово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Краснояр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Малоубинка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Опытное поле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Секисовка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Тархан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Ушаново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Черемшанка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Шығыс Қазақстан облысы Глубокое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