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5de3" w14:textId="8165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Риддер қаласының бюджеті туралы</w:t>
      </w:r>
    </w:p>
    <w:p>
      <w:pPr>
        <w:spacing w:after="0"/>
        <w:ind w:left="0"/>
        <w:jc w:val="both"/>
      </w:pPr>
      <w:r>
        <w:rPr>
          <w:rFonts w:ascii="Times New Roman"/>
          <w:b w:val="false"/>
          <w:i w:val="false"/>
          <w:color w:val="000000"/>
          <w:sz w:val="28"/>
        </w:rPr>
        <w:t>Шығыс Қазақстан облысы Риддер қалалық мәслихатының 2024 жылғы 25 желтоқсандағы № 23/3-VIII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2024 жылғы 13 желтоқсандағы № 19/142-VIII "2025-2027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Риддер қалалық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Риддер қаласының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13773499,4 мың теңге, соның ішінде:</w:t>
      </w:r>
    </w:p>
    <w:p>
      <w:pPr>
        <w:spacing w:after="0"/>
        <w:ind w:left="0"/>
        <w:jc w:val="both"/>
      </w:pPr>
      <w:r>
        <w:rPr>
          <w:rFonts w:ascii="Times New Roman"/>
          <w:b w:val="false"/>
          <w:i w:val="false"/>
          <w:color w:val="000000"/>
          <w:sz w:val="28"/>
        </w:rPr>
        <w:t>
      салықтық түсімдер – 10373217,8 мың теңге;</w:t>
      </w:r>
    </w:p>
    <w:p>
      <w:pPr>
        <w:spacing w:after="0"/>
        <w:ind w:left="0"/>
        <w:jc w:val="both"/>
      </w:pPr>
      <w:r>
        <w:rPr>
          <w:rFonts w:ascii="Times New Roman"/>
          <w:b w:val="false"/>
          <w:i w:val="false"/>
          <w:color w:val="000000"/>
          <w:sz w:val="28"/>
        </w:rPr>
        <w:t>
      салықтық емес түсімдер – 67445,0 мың теңге;</w:t>
      </w:r>
    </w:p>
    <w:p>
      <w:pPr>
        <w:spacing w:after="0"/>
        <w:ind w:left="0"/>
        <w:jc w:val="both"/>
      </w:pPr>
      <w:r>
        <w:rPr>
          <w:rFonts w:ascii="Times New Roman"/>
          <w:b w:val="false"/>
          <w:i w:val="false"/>
          <w:color w:val="000000"/>
          <w:sz w:val="28"/>
        </w:rPr>
        <w:t>
      негізгі капиталды сатудан түсетін түсімдер – 119500,0 мың теңге;</w:t>
      </w:r>
    </w:p>
    <w:p>
      <w:pPr>
        <w:spacing w:after="0"/>
        <w:ind w:left="0"/>
        <w:jc w:val="both"/>
      </w:pPr>
      <w:r>
        <w:rPr>
          <w:rFonts w:ascii="Times New Roman"/>
          <w:b w:val="false"/>
          <w:i w:val="false"/>
          <w:color w:val="000000"/>
          <w:sz w:val="28"/>
        </w:rPr>
        <w:t>
      трансферттер түсімі – 3213336,6 мың теңге;</w:t>
      </w:r>
    </w:p>
    <w:p>
      <w:pPr>
        <w:spacing w:after="0"/>
        <w:ind w:left="0"/>
        <w:jc w:val="both"/>
      </w:pPr>
      <w:r>
        <w:rPr>
          <w:rFonts w:ascii="Times New Roman"/>
          <w:b w:val="false"/>
          <w:i w:val="false"/>
          <w:color w:val="000000"/>
          <w:sz w:val="28"/>
        </w:rPr>
        <w:t xml:space="preserve">
      2) шығындар – 14434717,6 мың теңге; </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-661218,2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0,0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661218,2 мың теңге, соның ішінде:</w:t>
      </w:r>
    </w:p>
    <w:p>
      <w:pPr>
        <w:spacing w:after="0"/>
        <w:ind w:left="0"/>
        <w:jc w:val="both"/>
      </w:pPr>
      <w:r>
        <w:rPr>
          <w:rFonts w:ascii="Times New Roman"/>
          <w:b w:val="false"/>
          <w:i w:val="false"/>
          <w:color w:val="000000"/>
          <w:sz w:val="28"/>
        </w:rPr>
        <w:t>
      қарыздар түсімі – 375132,0 мың теңге;</w:t>
      </w:r>
    </w:p>
    <w:p>
      <w:pPr>
        <w:spacing w:after="0"/>
        <w:ind w:left="0"/>
        <w:jc w:val="both"/>
      </w:pPr>
      <w:r>
        <w:rPr>
          <w:rFonts w:ascii="Times New Roman"/>
          <w:b w:val="false"/>
          <w:i w:val="false"/>
          <w:color w:val="000000"/>
          <w:sz w:val="28"/>
        </w:rPr>
        <w:t>
      қарыздарды өтеу – 80290,0 мың теңге;</w:t>
      </w:r>
    </w:p>
    <w:p>
      <w:pPr>
        <w:spacing w:after="0"/>
        <w:ind w:left="0"/>
        <w:jc w:val="both"/>
      </w:pPr>
      <w:r>
        <w:rPr>
          <w:rFonts w:ascii="Times New Roman"/>
          <w:b w:val="false"/>
          <w:i w:val="false"/>
          <w:color w:val="000000"/>
          <w:sz w:val="28"/>
        </w:rPr>
        <w:t>
      бюджет қаражатының пайдаланылатын қалдықтары – 366376,2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Риддер қалалық мәслихатының 28.11.2025 </w:t>
      </w:r>
      <w:r>
        <w:rPr>
          <w:rFonts w:ascii="Times New Roman"/>
          <w:b w:val="false"/>
          <w:i w:val="false"/>
          <w:color w:val="000000"/>
          <w:sz w:val="28"/>
        </w:rPr>
        <w:t>№ 32/2-VIII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Шығыс Қазақстан облыстық мәслихатының 2024 жылғы 13 желтоқсандағы № 19/142-VIII "2025-2027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100 пайыз мөлшерінде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азаматтардың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қала бюджетіне кірістерді бөлу нормативтері 2025 жылға орындауға алынсын.</w:t>
      </w:r>
    </w:p>
    <w:bookmarkStart w:name="z8" w:id="0"/>
    <w:p>
      <w:pPr>
        <w:spacing w:after="0"/>
        <w:ind w:left="0"/>
        <w:jc w:val="both"/>
      </w:pPr>
      <w:r>
        <w:rPr>
          <w:rFonts w:ascii="Times New Roman"/>
          <w:b w:val="false"/>
          <w:i w:val="false"/>
          <w:color w:val="000000"/>
          <w:sz w:val="28"/>
        </w:rPr>
        <w:t>
      3. 2025 жылға арналған қалалық бюджетте заңнаманың өзгеруіне байланысты облыстық бюджеттің шығындарын өтеуге арналған трансферттерді қайтару 6064746,8 мың теңге мөлшерінде көзделсін.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Риддер қалалық мәслихатының 30.10.2025 </w:t>
      </w:r>
      <w:r>
        <w:rPr>
          <w:rFonts w:ascii="Times New Roman"/>
          <w:b w:val="false"/>
          <w:i w:val="false"/>
          <w:color w:val="000000"/>
          <w:sz w:val="28"/>
        </w:rPr>
        <w:t>№ 31/4-VIII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7" w:id="1"/>
    <w:p>
      <w:pPr>
        <w:spacing w:after="0"/>
        <w:ind w:left="0"/>
        <w:jc w:val="both"/>
      </w:pPr>
      <w:r>
        <w:rPr>
          <w:rFonts w:ascii="Times New Roman"/>
          <w:b w:val="false"/>
          <w:i w:val="false"/>
          <w:color w:val="000000"/>
          <w:sz w:val="28"/>
        </w:rPr>
        <w:t>
      3-1. 2025 жылға арналған қалалық бюджетте 2024 жылы пайдаланылмаған (толық пайдаланылмаған) жоғары тұрған бюджеттен берілген нысаналы трансферттер 334,2 мың теңге мөлшерінде облыстық бюджетке қайтару көзделсін.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Шығыс Қазақстан облысы Риддер қалалық мәслихатының 18.02.2025 </w:t>
      </w:r>
      <w:r>
        <w:rPr>
          <w:rFonts w:ascii="Times New Roman"/>
          <w:b w:val="false"/>
          <w:i w:val="false"/>
          <w:color w:val="000000"/>
          <w:sz w:val="28"/>
        </w:rPr>
        <w:t>№ 24/2-VIII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2025 жылға қаланың жергілікті атқарушы органының резерві 750444,0 мың теңге мөлшерінде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Риддер қалалық мәслихатының 28.11.2025 </w:t>
      </w:r>
      <w:r>
        <w:rPr>
          <w:rFonts w:ascii="Times New Roman"/>
          <w:b w:val="false"/>
          <w:i w:val="false"/>
          <w:color w:val="000000"/>
          <w:sz w:val="28"/>
        </w:rPr>
        <w:t>№ 32/2-VIII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2025 жылға арналған қалалық бюджетте облыстық бюджеттен ағымдағы нысаналы трансферттер 1825026,0 мың теңге мөлшерінде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Риддер қалалық мәслихатының 28.11.2025 </w:t>
      </w:r>
      <w:r>
        <w:rPr>
          <w:rFonts w:ascii="Times New Roman"/>
          <w:b w:val="false"/>
          <w:i w:val="false"/>
          <w:color w:val="000000"/>
          <w:sz w:val="28"/>
        </w:rPr>
        <w:t>№ 32/2-VIII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5-1. 2025 жылға арналған қалалық бюджетте облыстық бюджеттен ағымдағы нысаналы трансферттер 258052,6 мың теңге мөлшерінде көзделсін.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Шығыс Қазақстан облысы Риддер қалалық мәслихатының 23.04.2025 </w:t>
      </w:r>
      <w:r>
        <w:rPr>
          <w:rFonts w:ascii="Times New Roman"/>
          <w:b w:val="false"/>
          <w:i w:val="false"/>
          <w:color w:val="000000"/>
          <w:sz w:val="28"/>
        </w:rPr>
        <w:t>№ 26/2-VIII</w:t>
      </w:r>
      <w:r>
        <w:rPr>
          <w:rFonts w:ascii="Times New Roman"/>
          <w:b w:val="false"/>
          <w:i w:val="false"/>
          <w:color w:val="ff0000"/>
          <w:sz w:val="28"/>
        </w:rPr>
        <w:t xml:space="preserve"> (01.01.2025 бастап қолданысқа енгізіледі); жаңа редакцияда - Шығыс Қазақстан облысы Риддер қалалық мәслихатының 21.08.2025 </w:t>
      </w:r>
      <w:r>
        <w:rPr>
          <w:rFonts w:ascii="Times New Roman"/>
          <w:b w:val="false"/>
          <w:i w:val="false"/>
          <w:color w:val="000000"/>
          <w:sz w:val="28"/>
        </w:rPr>
        <w:t>№ 29/2-VIII</w:t>
      </w:r>
      <w:r>
        <w:rPr>
          <w:rFonts w:ascii="Times New Roman"/>
          <w:b w:val="false"/>
          <w:i w:val="false"/>
          <w:color w:val="ff0000"/>
          <w:sz w:val="28"/>
        </w:rPr>
        <w:t xml:space="preserve"> шешімдерімен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2025 жылға арналған қалалық бюджетте республикалық бюджеттен берілетін ағымдағы нысаналы трансферттер 400689,0 мың теңге мөлшерінде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Риддер қалалық мәслихатының 28.11.2025 </w:t>
      </w:r>
      <w:r>
        <w:rPr>
          <w:rFonts w:ascii="Times New Roman"/>
          <w:b w:val="false"/>
          <w:i w:val="false"/>
          <w:color w:val="000000"/>
          <w:sz w:val="28"/>
        </w:rPr>
        <w:t>№ 32/2-VIII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7. 2025 жылға арналған қалалық бюджетте Қазақстан Республикасының Ұлттық қорынан берілетін нысаналы трансферт есебінен 729569,0 мың теңге мөлшерінде нысаналы даму трансферттері көзделсін.</w:t>
      </w:r>
    </w:p>
    <w:bookmarkEnd w:id="3"/>
    <w:bookmarkStart w:name="z19" w:id="4"/>
    <w:p>
      <w:pPr>
        <w:spacing w:after="0"/>
        <w:ind w:left="0"/>
        <w:jc w:val="both"/>
      </w:pPr>
      <w:r>
        <w:rPr>
          <w:rFonts w:ascii="Times New Roman"/>
          <w:b w:val="false"/>
          <w:i w:val="false"/>
          <w:color w:val="000000"/>
          <w:sz w:val="28"/>
        </w:rPr>
        <w:t>
      7-1. 2025 жылға арналған қалалық бюджетте ішкі қарыздарды тарту есебінен тұрғын үй сатып алуға облыстық бюджеттен кредиттер 375132 мың теңге мөлшерінде көзделсін.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Шығыс Қазақстан облысы Риддер қалалық мәслихатының 24.06.2025 </w:t>
      </w:r>
      <w:r>
        <w:rPr>
          <w:rFonts w:ascii="Times New Roman"/>
          <w:b w:val="false"/>
          <w:i w:val="false"/>
          <w:color w:val="000000"/>
          <w:sz w:val="28"/>
        </w:rPr>
        <w:t>№ 28/2-VIII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xml:space="preserve">
      8. Осы шешім 2025 жылғы 1 қаңтардан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Риддер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23/3-VIII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2025 жылға арналған Риддер қаласының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Риддер қалалық мәслихатының 28.11.2025 </w:t>
      </w:r>
      <w:r>
        <w:rPr>
          <w:rFonts w:ascii="Times New Roman"/>
          <w:b w:val="false"/>
          <w:i w:val="false"/>
          <w:color w:val="ff0000"/>
          <w:sz w:val="28"/>
        </w:rPr>
        <w:t>№ 32/2-VIII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13 773 499,4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6 348 459,8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14 434 717,6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2 347 893,6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6 064 746,8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23/3-VIII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2026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5 509 435,0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23/3-VIII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2027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