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829b8" w14:textId="30829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қаласының 2025-2027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2024 жылғы 26 желтоқсандағы № 30/3-VIII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Өскемен қалалық мәслихаты ШЕШІМ ҚАБЫЛДАДЫ: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қаланың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тиісінше, соның ішінде 2025 жылға арналған келесі көлемдерде бекітілсін: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124 529 764,6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74 511 682,0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692 401,8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12 546 554,0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36 779 126,8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157 997 302,1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-321 522,0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7 864,0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329 386,0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1 599 424,8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1 599 424,8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-34 745 440,3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34 745 440,3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45 571 091,0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11 759 974,0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934 323,3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Өскемен қалалық мәслихатының 25.11.2025 </w:t>
      </w:r>
      <w:r>
        <w:rPr>
          <w:rFonts w:ascii="Times New Roman"/>
          <w:b w:val="false"/>
          <w:i w:val="false"/>
          <w:color w:val="000000"/>
          <w:sz w:val="28"/>
        </w:rPr>
        <w:t>№ 39/2-VIII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Өскемен қаласының 2025 жылға арналған бюджетінде облыстық бюджеттен Өскемен қаласының бюджетіне берілетін бюджеттік субвенциялар – 0 мың теңге. Өскемен қаласының бюджетінен облыстық бюджетке бюджеттік қайтарып алулардың көлемі – 0 мың теңге екендігі ескерілсін.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Өскемен қаласының 2025 жылға арналған жергілікті атқарушы органының резерві 1 006 561,2 мың теңге сомасында бекітілсін.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Шығыс Қазақстан облысы Өскемен қалалық мәслихатының 25.11.2025 </w:t>
      </w:r>
      <w:r>
        <w:rPr>
          <w:rFonts w:ascii="Times New Roman"/>
          <w:b w:val="false"/>
          <w:i w:val="false"/>
          <w:color w:val="000000"/>
          <w:sz w:val="28"/>
        </w:rPr>
        <w:t>№ 39/2-VIII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кірістерді бөлу нормативтері атқарылуға алынсын, соның ішінде: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төлем көзінен салық салынбайтын табыстардан ұсталатын жеке табыс салығы, төлем көзінен салық салынбайтын шетелдік азаматтар табыстарынан ұсталатын жеке табыс салығы – 100 %;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төлем көзінен салынатын, кірістерден ұсталатын жеке табыс салығы – 19,3 %;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әлеуметтік салық – 19 %;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ірі кәсіпкерлік субъектілерінен және мұнай секторы ұйымдарынан түсетін түсімдерді қоспағанда, заңды тұлғалардан алынатын корпоративтік табыс салығы – 94,8 %.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Шығыс Қазақстан облысы Өскемен қалалық мәслихатының 25.11.2025 </w:t>
      </w:r>
      <w:r>
        <w:rPr>
          <w:rFonts w:ascii="Times New Roman"/>
          <w:b w:val="false"/>
          <w:i w:val="false"/>
          <w:color w:val="000000"/>
          <w:sz w:val="28"/>
        </w:rPr>
        <w:t>№ 39/2-VIII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шешім 2025 жылғы 1 қаңтардан бастап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Өскемен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30/3-VIII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Өскемен қаласының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Өскемен қалалық мәслихатының 25.11.2025 </w:t>
      </w:r>
      <w:r>
        <w:rPr>
          <w:rFonts w:ascii="Times New Roman"/>
          <w:b w:val="false"/>
          <w:i w:val="false"/>
          <w:color w:val="ff0000"/>
          <w:sz w:val="28"/>
        </w:rPr>
        <w:t>№ 39/2-VIII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124 529 764,6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74 511 682,0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52 815 616,0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31 209 096,0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21 606 520,0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8 314 491,0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8 314 491,0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8 911 978,0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5 198 548,0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3 111 130,0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1 545 751,0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1 211 967,0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2 923 273,0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2 923 273,0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692 401,8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көрсетілетін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көрсетілетін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517 018,8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517 018,8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12 546 554,0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11 664 927,0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11 664 927,0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881 627,0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621 611,0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36 779 126,8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36 779 126,8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36 779 126,8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157 997 302,1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2 708 303,7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717 060,9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670 986,9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661 701,5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326 657,3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310 685,1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112 874,7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108 319,1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101 523,8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548 012,7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536 734,7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160 964,6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160 964,6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336 830,2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336 775,2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250 173,1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250 173,1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250 173,1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5 081 518,3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4 730 895,6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201 655,1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212 577,9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606 573,0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40 647,6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920 610,3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2 203 862,3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238 161,8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350 622,7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350 622,7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72 723 508,0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7 906 740,6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3 531 543,9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53 170,2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2 888 504,0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1 407 720,0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60 694 164,2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12 144 275,0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45 097 694,8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3 452 194,4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4 122 603,2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114 580,1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412 246,2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698 616,9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2 893 679,0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2 599 363,2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1 648 764,4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900 818,7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401 829,0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305 401,2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380 112,4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73 325,5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193 726,2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110 564,7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397 569,2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397 569,2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172 917,2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спортты және ұлттық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 жарыстарын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жарыстарында түрлі спорт түрлері бойынша ауданның (облыстық маңызы бар қаланың) құрама командалары мүшелерінің дайындығы және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76 656,8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облыстық маңызы бар, аудандық маңызы бар қалалардың, ауылдық округтердiң, кенттердің, ауылдардың шекарасын белгiлеу кезiнде жүргiзiлетiн жерге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1 845 506,3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1 573 865,4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1 572 120,0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271 640,9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271 640,9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27 221 684,2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27 221 684,2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6 336 273,0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6 935 348,1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8 904 173,0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4 985 890,1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1 105 030,7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1 006 561,2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1 006 561,2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98 469,5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894 324,0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894 324,0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894 324,0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43 373 291,8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43 373 291,8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269 310,6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43 103 980,2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-321 522,0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329 386,0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1 599 424,8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1 599 424,8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1 599 424,8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1 599 424,8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-34 745 440,3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34 745 440,3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45 571 091,0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45 571 091,0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45 571 091,0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11 759 974,0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11 759 974,0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11 759 974,0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934 323,3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934 323,3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934 323,3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30/3-VIII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Өскемен қаласының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89 032 743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68 806 211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47 859 774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30 570 894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17 288 880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8 172 458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8 172 458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8 361 197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4 821 974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2 934 223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1 676 510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1 341 200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2 736 272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2 736 272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19 783 244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19 783 244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19 783 244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88 703 357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1 551 102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406 487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406 487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504 783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504 783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2 898 980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2 790 830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872 528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773 406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18 477 025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5 462 596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2 130 254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2 514 143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662 654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12 057 745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6 361 421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5 696 324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955 832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389 294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477 864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1 725 178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1 158 098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704 410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355 045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спортты және ұлттық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 жарыстарын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жарыстарында түрлі спорт түрлері бойынша ауданның (облыстық маңызы бар қаланың) құрама командалары мүшелерінің дайындығы және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26 822 614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26 822 614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7 081 705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6 453 408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9 161 501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990 259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898 159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898 159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873 523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873 523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873 523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34 898 082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34 898 082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34 898 082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329 386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-329 386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329 386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329 386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329 386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30/3-VIII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Өскемен қаласының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76 779 086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71 346 951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49 588 679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31 488 021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18 100 658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8 581 081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8 581 081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8 578 732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4 917 140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3 051 592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1 742 370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1 394 848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2 856 089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2 856 089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4 987 915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4 987 915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4 987 915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76 449 700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1 581 900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513 971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513 971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2 980 037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2 866 479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881 744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812 076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9 482 949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6 604 857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2 230 792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2 639 850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1 570 892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1 889 497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570 480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1 319 017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987 687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395 732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501 757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1 779 078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1 190 834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729 537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422 151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367 277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спортты және ұлттық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 жарыстарын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жарыстарында түрлі спорт түрлері бойынша ауданның (облыстық маңызы бар қаланың) құрама командалары мүшелерінің дайындығы және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23 240 842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23 240 842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1 547 329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6 776 078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10 585 135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1 043 311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948 015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948 015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873 492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873 492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873 492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34 985 095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34 985 095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34 985 095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329 386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-329 386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329 386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329 386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329 386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