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98e78" w14:textId="ea98e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облыстық мәслихатының аппараты" мемлекеттік мекемесі туралы ережені бекіту туралы</w:t>
      </w:r>
    </w:p>
    <w:p>
      <w:pPr>
        <w:spacing w:after="0"/>
        <w:ind w:left="0"/>
        <w:jc w:val="both"/>
      </w:pPr>
      <w:r>
        <w:rPr>
          <w:rFonts w:ascii="Times New Roman"/>
          <w:b w:val="false"/>
          <w:i w:val="false"/>
          <w:color w:val="000000"/>
          <w:sz w:val="28"/>
        </w:rPr>
        <w:t>Шығыс Қазақстан облыстық мәслихатының 2024 жылғы 20 қыркүйектегі № 16/125-VІІІ шешімі</w:t>
      </w:r>
    </w:p>
    <w:p>
      <w:pPr>
        <w:spacing w:after="0"/>
        <w:ind w:left="0"/>
        <w:jc w:val="both"/>
      </w:pPr>
      <w:bookmarkStart w:name="z5"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Президентінің 2013 жылғы 3 желтоқсандағы № 704 Жарлығымен бекітілген Мәслихаттың үлгі регламентінің </w:t>
      </w:r>
      <w:r>
        <w:rPr>
          <w:rFonts w:ascii="Times New Roman"/>
          <w:b w:val="false"/>
          <w:i w:val="false"/>
          <w:color w:val="000000"/>
          <w:sz w:val="28"/>
        </w:rPr>
        <w:t>79-тармағына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Шығыс Қазақстан облыстық мәслихаты ШЕШТІ:</w:t>
      </w:r>
    </w:p>
    <w:bookmarkEnd w:id="0"/>
    <w:bookmarkStart w:name="z6"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"Шығыс Қазақстан облыстық мәслихатының аппараты" мемлекеттік мекемесі туралы ереже бекітілсін. </w:t>
      </w:r>
    </w:p>
    <w:bookmarkEnd w:id="1"/>
    <w:bookmarkStart w:name="z7"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Шығыс Қазақстан облыстық мәслихатының кейбір шешімдерінің күші жойылсын. </w:t>
      </w:r>
    </w:p>
    <w:bookmarkEnd w:id="2"/>
    <w:bookmarkStart w:name="z8" w:id="3"/>
    <w:p>
      <w:pPr>
        <w:spacing w:after="0"/>
        <w:ind w:left="0"/>
        <w:jc w:val="both"/>
      </w:pPr>
      <w:r>
        <w:rPr>
          <w:rFonts w:ascii="Times New Roman"/>
          <w:b w:val="false"/>
          <w:i w:val="false"/>
          <w:color w:val="000000"/>
          <w:sz w:val="28"/>
        </w:rPr>
        <w:t>
      3. Осы шешім қабылданған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Шығыс Қазақстан облыстық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Рыпаков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w:t>
            </w:r>
            <w:r>
              <w:br/>
            </w:r>
            <w:r>
              <w:rPr>
                <w:rFonts w:ascii="Times New Roman"/>
                <w:b w:val="false"/>
                <w:i w:val="false"/>
                <w:color w:val="000000"/>
                <w:sz w:val="20"/>
              </w:rPr>
              <w:t xml:space="preserve">облыстық мәслихатының </w:t>
            </w:r>
            <w:r>
              <w:br/>
            </w:r>
            <w:r>
              <w:rPr>
                <w:rFonts w:ascii="Times New Roman"/>
                <w:b w:val="false"/>
                <w:i w:val="false"/>
                <w:color w:val="000000"/>
                <w:sz w:val="20"/>
              </w:rPr>
              <w:t xml:space="preserve">2024 жылғы 20 қыркүйектегі </w:t>
            </w:r>
            <w:r>
              <w:br/>
            </w:r>
            <w:r>
              <w:rPr>
                <w:rFonts w:ascii="Times New Roman"/>
                <w:b w:val="false"/>
                <w:i w:val="false"/>
                <w:color w:val="000000"/>
                <w:sz w:val="20"/>
              </w:rPr>
              <w:t xml:space="preserve">№ 16/125-VІІІ шешіміне 1-қосымша </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"Шығыс Қазақстан облыстық мәслихатының аппараты"  мемлекеттік мекемесі туралы ереже</w:t>
      </w:r>
    </w:p>
    <w:p>
      <w:pPr>
        <w:spacing w:after="0"/>
        <w:ind w:left="0"/>
        <w:jc w:val="both"/>
      </w:pPr>
      <w:r>
        <w:rPr>
          <w:rFonts w:ascii="Times New Roman"/>
          <w:b w:val="false"/>
          <w:i w:val="false"/>
          <w:color w:val="ff0000"/>
          <w:sz w:val="28"/>
        </w:rPr>
        <w:t xml:space="preserve">
      Ескерту. Ереже жаңа редакцияда - Шығыс Қазақстан облыстық мәслихатының 27.08.2026 </w:t>
      </w:r>
      <w:r>
        <w:rPr>
          <w:rFonts w:ascii="Times New Roman"/>
          <w:b w:val="false"/>
          <w:i w:val="false"/>
          <w:color w:val="ff0000"/>
          <w:sz w:val="28"/>
        </w:rPr>
        <w:t>№ 30/259-VIII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88" w:id="4"/>
    <w:p>
      <w:pPr>
        <w:spacing w:after="0"/>
        <w:ind w:left="0"/>
        <w:jc w:val="left"/>
      </w:pPr>
      <w:r>
        <w:rPr>
          <w:rFonts w:ascii="Times New Roman"/>
          <w:b/>
          <w:i w:val="false"/>
          <w:color w:val="000000"/>
        </w:rPr>
        <w:t xml:space="preserve"> 1-тарау. Жалпы ережелер</w:t>
      </w:r>
    </w:p>
    <w:bookmarkEnd w:id="4"/>
    <w:bookmarkStart w:name="z89" w:id="5"/>
    <w:p>
      <w:pPr>
        <w:spacing w:after="0"/>
        <w:ind w:left="0"/>
        <w:jc w:val="both"/>
      </w:pPr>
      <w:r>
        <w:rPr>
          <w:rFonts w:ascii="Times New Roman"/>
          <w:b w:val="false"/>
          <w:i w:val="false"/>
          <w:color w:val="000000"/>
          <w:sz w:val="28"/>
        </w:rPr>
        <w:t>
      1. "Шығыс Қазақстан облыстық мәслихатының аппараты" мемлекеттік мекемесі (бұдан әрі – мәслихат аппараты) Шығыс Қазақстан облыстық мәслихатының қызметін қамтамасыз ету саласындағы басшылықты жүзеге асыратын Қазақстан Республикасының мемлекеттік органы болып табылады.</w:t>
      </w:r>
    </w:p>
    <w:bookmarkEnd w:id="5"/>
    <w:p>
      <w:pPr>
        <w:spacing w:after="0"/>
        <w:ind w:left="0"/>
        <w:jc w:val="both"/>
      </w:pPr>
      <w:r>
        <w:rPr>
          <w:rFonts w:ascii="Times New Roman"/>
          <w:b w:val="false"/>
          <w:i w:val="false"/>
          <w:color w:val="000000"/>
          <w:sz w:val="28"/>
        </w:rPr>
        <w:t xml:space="preserve">
      2.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Start w:name="z90" w:id="6"/>
    <w:p>
      <w:pPr>
        <w:spacing w:after="0"/>
        <w:ind w:left="0"/>
        <w:jc w:val="both"/>
      </w:pPr>
      <w:r>
        <w:rPr>
          <w:rFonts w:ascii="Times New Roman"/>
          <w:b w:val="false"/>
          <w:i w:val="false"/>
          <w:color w:val="000000"/>
          <w:sz w:val="28"/>
        </w:rPr>
        <w:t>
      3. 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атауы мемлекеттік тілде жазылған мөрі, атауы қазақ және орыс тілдерінде жазылған мөртабаны, белгіленген үлгідегі бланкілері, Қазақстан Республикасының заңнамасына сәйкес қазынашылық органдарында шоттары бар.</w:t>
      </w:r>
    </w:p>
    <w:bookmarkEnd w:id="6"/>
    <w:bookmarkStart w:name="z91" w:id="7"/>
    <w:p>
      <w:pPr>
        <w:spacing w:after="0"/>
        <w:ind w:left="0"/>
        <w:jc w:val="both"/>
      </w:pPr>
      <w:r>
        <w:rPr>
          <w:rFonts w:ascii="Times New Roman"/>
          <w:b w:val="false"/>
          <w:i w:val="false"/>
          <w:color w:val="000000"/>
          <w:sz w:val="28"/>
        </w:rPr>
        <w:t>
      4. Мәслихат аппараты азаматтық-құқықтық қатынастарды өз атынан жасайды.</w:t>
      </w:r>
    </w:p>
    <w:bookmarkEnd w:id="7"/>
    <w:bookmarkStart w:name="z92" w:id="8"/>
    <w:p>
      <w:pPr>
        <w:spacing w:after="0"/>
        <w:ind w:left="0"/>
        <w:jc w:val="both"/>
      </w:pPr>
      <w:r>
        <w:rPr>
          <w:rFonts w:ascii="Times New Roman"/>
          <w:b w:val="false"/>
          <w:i w:val="false"/>
          <w:color w:val="000000"/>
          <w:sz w:val="28"/>
        </w:rPr>
        <w:t>
      5. Мәслихат аппараты Қазақстан Республикасының азаматтық заңнамасына сәйкес уәкілеттік берілген жағдайда, мемлекеттің атынан азаматтық-құқықтық қатынастардың тарапы болуға құқылы.</w:t>
      </w:r>
    </w:p>
    <w:bookmarkEnd w:id="8"/>
    <w:bookmarkStart w:name="z12" w:id="9"/>
    <w:p>
      <w:pPr>
        <w:spacing w:after="0"/>
        <w:ind w:left="0"/>
        <w:jc w:val="both"/>
      </w:pPr>
      <w:r>
        <w:rPr>
          <w:rFonts w:ascii="Times New Roman"/>
          <w:b w:val="false"/>
          <w:i w:val="false"/>
          <w:color w:val="000000"/>
          <w:sz w:val="28"/>
        </w:rPr>
        <w:t>
      6. Мәслихат аппараты өз құзыретінің мәселелері бойынша заңнамада белгіленген тәртіппен мәслихат аппараты басшысының бұйрықтарымен ресімделетін шешімдер қабылдайды.</w:t>
      </w:r>
    </w:p>
    <w:bookmarkEnd w:id="9"/>
    <w:bookmarkStart w:name="z13" w:id="10"/>
    <w:p>
      <w:pPr>
        <w:spacing w:after="0"/>
        <w:ind w:left="0"/>
        <w:jc w:val="both"/>
      </w:pPr>
      <w:r>
        <w:rPr>
          <w:rFonts w:ascii="Times New Roman"/>
          <w:b w:val="false"/>
          <w:i w:val="false"/>
          <w:color w:val="000000"/>
          <w:sz w:val="28"/>
        </w:rPr>
        <w:t>
      7. Мәслихат аппаратының құрылымы және штат санының лимиті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Қазақстан Республикасының Заңына сәйкес бекітіледі.</w:t>
      </w:r>
    </w:p>
    <w:bookmarkEnd w:id="10"/>
    <w:bookmarkStart w:name="z14" w:id="11"/>
    <w:p>
      <w:pPr>
        <w:spacing w:after="0"/>
        <w:ind w:left="0"/>
        <w:jc w:val="both"/>
      </w:pPr>
      <w:r>
        <w:rPr>
          <w:rFonts w:ascii="Times New Roman"/>
          <w:b w:val="false"/>
          <w:i w:val="false"/>
          <w:color w:val="000000"/>
          <w:sz w:val="28"/>
        </w:rPr>
        <w:t>
      8. Заңды тұлғаның орналасқан жері: индекс 070000, Қазақстан Республикасы, Шығыс Қазақстан облысы, Өскемен қаласы, М.Горький көшесі, 40.</w:t>
      </w:r>
    </w:p>
    <w:bookmarkEnd w:id="11"/>
    <w:bookmarkStart w:name="z15" w:id="12"/>
    <w:p>
      <w:pPr>
        <w:spacing w:after="0"/>
        <w:ind w:left="0"/>
        <w:jc w:val="both"/>
      </w:pPr>
      <w:r>
        <w:rPr>
          <w:rFonts w:ascii="Times New Roman"/>
          <w:b w:val="false"/>
          <w:i w:val="false"/>
          <w:color w:val="000000"/>
          <w:sz w:val="28"/>
        </w:rPr>
        <w:t>
      9. Осы ереже мәслихат аппаратының құрылтай құжаты болып табылады.</w:t>
      </w:r>
    </w:p>
    <w:bookmarkEnd w:id="12"/>
    <w:p>
      <w:pPr>
        <w:spacing w:after="0"/>
        <w:ind w:left="0"/>
        <w:jc w:val="both"/>
      </w:pPr>
      <w:r>
        <w:rPr>
          <w:rFonts w:ascii="Times New Roman"/>
          <w:b w:val="false"/>
          <w:i w:val="false"/>
          <w:color w:val="000000"/>
          <w:sz w:val="28"/>
        </w:rPr>
        <w:t>
      10. Мәслихат аппаратының қызметін қаржыландыру Қазақстан Республикасының заңнамасына сәйкес жергілікті бюджеттен жүзеге асырылады.</w:t>
      </w:r>
    </w:p>
    <w:bookmarkStart w:name="z16" w:id="13"/>
    <w:p>
      <w:pPr>
        <w:spacing w:after="0"/>
        <w:ind w:left="0"/>
        <w:jc w:val="both"/>
      </w:pPr>
      <w:r>
        <w:rPr>
          <w:rFonts w:ascii="Times New Roman"/>
          <w:b w:val="false"/>
          <w:i w:val="false"/>
          <w:color w:val="000000"/>
          <w:sz w:val="28"/>
        </w:rPr>
        <w:t>
      11.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қарым-қатынасқа түсуіне тыйым салынады.</w:t>
      </w:r>
    </w:p>
    <w:bookmarkEnd w:id="13"/>
    <w:p>
      <w:pPr>
        <w:spacing w:after="0"/>
        <w:ind w:left="0"/>
        <w:jc w:val="both"/>
      </w:pPr>
      <w:r>
        <w:rPr>
          <w:rFonts w:ascii="Times New Roman"/>
          <w:b w:val="false"/>
          <w:i w:val="false"/>
          <w:color w:val="000000"/>
          <w:sz w:val="28"/>
        </w:rPr>
        <w:t>
      Егер мәслихат аппаратына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Start w:name="z17" w:id="14"/>
    <w:p>
      <w:pPr>
        <w:spacing w:after="0"/>
        <w:ind w:left="0"/>
        <w:jc w:val="left"/>
      </w:pPr>
      <w:r>
        <w:rPr>
          <w:rFonts w:ascii="Times New Roman"/>
          <w:b/>
          <w:i w:val="false"/>
          <w:color w:val="000000"/>
        </w:rPr>
        <w:t xml:space="preserve"> 2-тарау. Мемлекеттік органның мақсаттары, функциялары мен өкілеттіктері</w:t>
      </w:r>
    </w:p>
    <w:bookmarkEnd w:id="14"/>
    <w:bookmarkStart w:name="z18" w:id="15"/>
    <w:p>
      <w:pPr>
        <w:spacing w:after="0"/>
        <w:ind w:left="0"/>
        <w:jc w:val="both"/>
      </w:pPr>
      <w:r>
        <w:rPr>
          <w:rFonts w:ascii="Times New Roman"/>
          <w:b w:val="false"/>
          <w:i w:val="false"/>
          <w:color w:val="000000"/>
          <w:sz w:val="28"/>
        </w:rPr>
        <w:t>
      12. Мақсаттары:</w:t>
      </w:r>
    </w:p>
    <w:bookmarkEnd w:id="15"/>
    <w:p>
      <w:pPr>
        <w:spacing w:after="0"/>
        <w:ind w:left="0"/>
        <w:jc w:val="both"/>
      </w:pPr>
      <w:r>
        <w:rPr>
          <w:rFonts w:ascii="Times New Roman"/>
          <w:b w:val="false"/>
          <w:i w:val="false"/>
          <w:color w:val="000000"/>
          <w:sz w:val="28"/>
        </w:rPr>
        <w:t>
      Қазақстан Республикасының заңдарында қарастырылған құзыреттер шегінде, жергілікті мемлекеттік басқару саласындағы мемлекеттік саясатты іске асыру үшін облыстық мәслихаттың қызметін қамтамасыз ету.</w:t>
      </w:r>
    </w:p>
    <w:bookmarkStart w:name="z19" w:id="16"/>
    <w:p>
      <w:pPr>
        <w:spacing w:after="0"/>
        <w:ind w:left="0"/>
        <w:jc w:val="both"/>
      </w:pPr>
      <w:r>
        <w:rPr>
          <w:rFonts w:ascii="Times New Roman"/>
          <w:b w:val="false"/>
          <w:i w:val="false"/>
          <w:color w:val="000000"/>
          <w:sz w:val="28"/>
        </w:rPr>
        <w:t>
      13. Өкілеттіктері:</w:t>
      </w:r>
    </w:p>
    <w:bookmarkEnd w:id="16"/>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қолданыстағы заңнамаға сәйкес 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p>
      <w:pPr>
        <w:spacing w:after="0"/>
        <w:ind w:left="0"/>
        <w:jc w:val="both"/>
      </w:pPr>
      <w:r>
        <w:rPr>
          <w:rFonts w:ascii="Times New Roman"/>
          <w:b w:val="false"/>
          <w:i w:val="false"/>
          <w:color w:val="000000"/>
          <w:sz w:val="28"/>
        </w:rPr>
        <w:t>
      мәслихат депутаттарынан олардың қызметі мәселелері бойынша мәліметтер, ақпараттар сұрау;</w:t>
      </w:r>
    </w:p>
    <w:p>
      <w:pPr>
        <w:spacing w:after="0"/>
        <w:ind w:left="0"/>
        <w:jc w:val="both"/>
      </w:pPr>
      <w:r>
        <w:rPr>
          <w:rFonts w:ascii="Times New Roman"/>
          <w:b w:val="false"/>
          <w:i w:val="false"/>
          <w:color w:val="000000"/>
          <w:sz w:val="28"/>
        </w:rPr>
        <w:t>
      мәслихаттың қарауына өз қызметі барысында туындайтын ұсыныстарды енгізу;</w:t>
      </w:r>
    </w:p>
    <w:p>
      <w:pPr>
        <w:spacing w:after="0"/>
        <w:ind w:left="0"/>
        <w:jc w:val="both"/>
      </w:pPr>
      <w:r>
        <w:rPr>
          <w:rFonts w:ascii="Times New Roman"/>
          <w:b w:val="false"/>
          <w:i w:val="false"/>
          <w:color w:val="000000"/>
          <w:sz w:val="28"/>
        </w:rPr>
        <w:t>
      мемлекеттік органдардың, қоғамдық бірлестіктердің және өзге де ұйымдардың қызметкерлерін мәслихат сессиясы мен тұрақты комиссияларының қарауына енгізілетін мәселелерді дайындауға қатыстыру;</w:t>
      </w:r>
    </w:p>
    <w:p>
      <w:pPr>
        <w:spacing w:after="0"/>
        <w:ind w:left="0"/>
        <w:jc w:val="both"/>
      </w:pPr>
      <w:r>
        <w:rPr>
          <w:rFonts w:ascii="Times New Roman"/>
          <w:b w:val="false"/>
          <w:i w:val="false"/>
          <w:color w:val="000000"/>
          <w:sz w:val="28"/>
        </w:rPr>
        <w:t>
      мемлекеттік органдарға, қоғамдық бірлестіктерге, өзге де ұйымдарға қарау үшін депутаттық сауалдар, азаматтардың ұсыныстары мен өтініштерін жолдау;</w:t>
      </w:r>
    </w:p>
    <w:p>
      <w:pPr>
        <w:spacing w:after="0"/>
        <w:ind w:left="0"/>
        <w:jc w:val="both"/>
      </w:pPr>
      <w:r>
        <w:rPr>
          <w:rFonts w:ascii="Times New Roman"/>
          <w:b w:val="false"/>
          <w:i w:val="false"/>
          <w:color w:val="000000"/>
          <w:sz w:val="28"/>
        </w:rPr>
        <w:t>
      Қазақстан Республикасының заңнамасына сәйкес өзге де құқықтарды жүзеге асыру.</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Қазақстан Республикасы заңнамасының талаптарына сәйкес, жүктелген функциялардың орындалуын қамтамасыз ету.</w:t>
      </w:r>
    </w:p>
    <w:bookmarkStart w:name="z20" w:id="17"/>
    <w:p>
      <w:pPr>
        <w:spacing w:after="0"/>
        <w:ind w:left="0"/>
        <w:jc w:val="both"/>
      </w:pPr>
      <w:r>
        <w:rPr>
          <w:rFonts w:ascii="Times New Roman"/>
          <w:b w:val="false"/>
          <w:i w:val="false"/>
          <w:color w:val="000000"/>
          <w:sz w:val="28"/>
        </w:rPr>
        <w:t>
      14. Функциялары:</w:t>
      </w:r>
    </w:p>
    <w:bookmarkEnd w:id="17"/>
    <w:p>
      <w:pPr>
        <w:spacing w:after="0"/>
        <w:ind w:left="0"/>
        <w:jc w:val="both"/>
      </w:pPr>
      <w:r>
        <w:rPr>
          <w:rFonts w:ascii="Times New Roman"/>
          <w:b w:val="false"/>
          <w:i w:val="false"/>
          <w:color w:val="000000"/>
          <w:sz w:val="28"/>
        </w:rPr>
        <w:t>
      жергілікті мемлекеттік басқару саласындағы мемлекеттік саясатты іске асыру үшін мәслихатты нормативтік құқықтық қамтамасыз етуді реттеу;</w:t>
      </w:r>
    </w:p>
    <w:p>
      <w:pPr>
        <w:spacing w:after="0"/>
        <w:ind w:left="0"/>
        <w:jc w:val="both"/>
      </w:pPr>
      <w:r>
        <w:rPr>
          <w:rFonts w:ascii="Times New Roman"/>
          <w:b w:val="false"/>
          <w:i w:val="false"/>
          <w:color w:val="000000"/>
          <w:sz w:val="28"/>
        </w:rPr>
        <w:t>
      облыстық мәслихат қызметінде заңдылықтың сақталуын бақылау;</w:t>
      </w:r>
    </w:p>
    <w:p>
      <w:pPr>
        <w:spacing w:after="0"/>
        <w:ind w:left="0"/>
        <w:jc w:val="both"/>
      </w:pPr>
      <w:r>
        <w:rPr>
          <w:rFonts w:ascii="Times New Roman"/>
          <w:b w:val="false"/>
          <w:i w:val="false"/>
          <w:color w:val="000000"/>
          <w:sz w:val="28"/>
        </w:rPr>
        <w:t>
      мәслихат қызметіне қатысты талдау ақпаратын және өзге де ақпаратты, материалдарды дайындау;</w:t>
      </w:r>
    </w:p>
    <w:p>
      <w:pPr>
        <w:spacing w:after="0"/>
        <w:ind w:left="0"/>
        <w:jc w:val="both"/>
      </w:pPr>
      <w:r>
        <w:rPr>
          <w:rFonts w:ascii="Times New Roman"/>
          <w:b w:val="false"/>
          <w:i w:val="false"/>
          <w:color w:val="000000"/>
          <w:sz w:val="28"/>
        </w:rPr>
        <w:t>
      мәслихаттың мемлекеттік функцияларын іске асыруға бағытталған облыстық мәслихат актілерін әзірлеуге қатысу;</w:t>
      </w:r>
    </w:p>
    <w:p>
      <w:pPr>
        <w:spacing w:after="0"/>
        <w:ind w:left="0"/>
        <w:jc w:val="both"/>
      </w:pPr>
      <w:r>
        <w:rPr>
          <w:rFonts w:ascii="Times New Roman"/>
          <w:b w:val="false"/>
          <w:i w:val="false"/>
          <w:color w:val="000000"/>
          <w:sz w:val="28"/>
        </w:rPr>
        <w:t>
      мәслихаттың нормативтік құқықтық шешімдерін Қазақстан Республикасының заңнамасында қарастырылған жағдайларда әділет органдарына мемлекеттік тіркеуге жолдау және оларға құқықтық мониторинг жүргізу;</w:t>
      </w:r>
    </w:p>
    <w:p>
      <w:pPr>
        <w:spacing w:after="0"/>
        <w:ind w:left="0"/>
        <w:jc w:val="both"/>
      </w:pPr>
      <w:r>
        <w:rPr>
          <w:rFonts w:ascii="Times New Roman"/>
          <w:b w:val="false"/>
          <w:i w:val="false"/>
          <w:color w:val="000000"/>
          <w:sz w:val="28"/>
        </w:rPr>
        <w:t>
      облыстық мәслихаттың және оның тұрақты (уақытша) комиссияларының актілерінің орындалуына бақылауды жүзеге асыру;</w:t>
      </w:r>
    </w:p>
    <w:p>
      <w:pPr>
        <w:spacing w:after="0"/>
        <w:ind w:left="0"/>
        <w:jc w:val="both"/>
      </w:pPr>
      <w:r>
        <w:rPr>
          <w:rFonts w:ascii="Times New Roman"/>
          <w:b w:val="false"/>
          <w:i w:val="false"/>
          <w:color w:val="000000"/>
          <w:sz w:val="28"/>
        </w:rPr>
        <w:t>
      жеке және заңды тұлғалардың өтініштерін қарау;</w:t>
      </w:r>
    </w:p>
    <w:p>
      <w:pPr>
        <w:spacing w:after="0"/>
        <w:ind w:left="0"/>
        <w:jc w:val="both"/>
      </w:pPr>
      <w:r>
        <w:rPr>
          <w:rFonts w:ascii="Times New Roman"/>
          <w:b w:val="false"/>
          <w:i w:val="false"/>
          <w:color w:val="000000"/>
          <w:sz w:val="28"/>
        </w:rPr>
        <w:t>
      сот және өзге де құқық қорғау органдарында облыстық мәслихаттың және мәслихат аппаратының мүддесін білдіру және қорғау;</w:t>
      </w:r>
    </w:p>
    <w:p>
      <w:pPr>
        <w:spacing w:after="0"/>
        <w:ind w:left="0"/>
        <w:jc w:val="both"/>
      </w:pPr>
      <w:r>
        <w:rPr>
          <w:rFonts w:ascii="Times New Roman"/>
          <w:b w:val="false"/>
          <w:i w:val="false"/>
          <w:color w:val="000000"/>
          <w:sz w:val="28"/>
        </w:rPr>
        <w:t>
      Қазақстан Республикасы заңнамасының талаптарына сәйкес мемлекеттік қызметшілерді тағылымдамадан өткізуді, қайта даярлауды және олардың біліктілігін арттыруды ұйымдастыру;</w:t>
      </w:r>
    </w:p>
    <w:p>
      <w:pPr>
        <w:spacing w:after="0"/>
        <w:ind w:left="0"/>
        <w:jc w:val="both"/>
      </w:pPr>
      <w:r>
        <w:rPr>
          <w:rFonts w:ascii="Times New Roman"/>
          <w:b w:val="false"/>
          <w:i w:val="false"/>
          <w:color w:val="000000"/>
          <w:sz w:val="28"/>
        </w:rPr>
        <w:t>
      Қазақстан Республикасының бюджет заңнамасына сәйкес мәслихат депутаттарының және мәслихат аппараты мемлекеттік қызметшілерінің біліктілігін арттыруға шығыстарды жоспарлау;</w:t>
      </w:r>
    </w:p>
    <w:p>
      <w:pPr>
        <w:spacing w:after="0"/>
        <w:ind w:left="0"/>
        <w:jc w:val="both"/>
      </w:pPr>
      <w:r>
        <w:rPr>
          <w:rFonts w:ascii="Times New Roman"/>
          <w:b w:val="false"/>
          <w:i w:val="false"/>
          <w:color w:val="000000"/>
          <w:sz w:val="28"/>
        </w:rPr>
        <w:t>
      мәслихат сессияларын дайындап өткізу жөніндегі ұйымдастыру-техникалық іс-шараларды жүзеге асыру;</w:t>
      </w:r>
    </w:p>
    <w:p>
      <w:pPr>
        <w:spacing w:after="0"/>
        <w:ind w:left="0"/>
        <w:jc w:val="both"/>
      </w:pPr>
      <w:r>
        <w:rPr>
          <w:rFonts w:ascii="Times New Roman"/>
          <w:b w:val="false"/>
          <w:i w:val="false"/>
          <w:color w:val="000000"/>
          <w:sz w:val="28"/>
        </w:rPr>
        <w:t>
      мәслихат депутаттарына өз өкілеттіктерін жүзеге асыруға, азаматтар қабылдауын, есептер және сайлаушылармен кездесулер ұйымдастыруға іс жүзінде көмек пен жәрдем көрсету, оларды қажетті анықтамалық материалдармен қамтамасыз ету, мәслихатқа түсетін ақпараттарды жинақтау;</w:t>
      </w:r>
    </w:p>
    <w:p>
      <w:pPr>
        <w:spacing w:after="0"/>
        <w:ind w:left="0"/>
        <w:jc w:val="both"/>
      </w:pPr>
      <w:r>
        <w:rPr>
          <w:rFonts w:ascii="Times New Roman"/>
          <w:b w:val="false"/>
          <w:i w:val="false"/>
          <w:color w:val="000000"/>
          <w:sz w:val="28"/>
        </w:rPr>
        <w:t>
      сессиялардың пленарлық отырыстарына, тұрақты (уақытша) комиссиялардың отырыстарына қатысу және мәслихат шешімдерінің жобаларын, тұрақты комиссияларының қаулыларын және уақытша комиссияларының қорытындыларын сапалы дайындау мәселелерінде депутаттарға көмек көрсету;</w:t>
      </w:r>
    </w:p>
    <w:p>
      <w:pPr>
        <w:spacing w:after="0"/>
        <w:ind w:left="0"/>
        <w:jc w:val="both"/>
      </w:pPr>
      <w:r>
        <w:rPr>
          <w:rFonts w:ascii="Times New Roman"/>
          <w:b w:val="false"/>
          <w:i w:val="false"/>
          <w:color w:val="000000"/>
          <w:sz w:val="28"/>
        </w:rPr>
        <w:t>
      мәслихат Регламентіне сәйкес сессиялардың, тұрақты комиссиялар отырыстарының хаттамаларын, шешімдердің жинақтарын ресімдеу;</w:t>
      </w:r>
    </w:p>
    <w:p>
      <w:pPr>
        <w:spacing w:after="0"/>
        <w:ind w:left="0"/>
        <w:jc w:val="both"/>
      </w:pPr>
      <w:r>
        <w:rPr>
          <w:rFonts w:ascii="Times New Roman"/>
          <w:b w:val="false"/>
          <w:i w:val="false"/>
          <w:color w:val="000000"/>
          <w:sz w:val="28"/>
        </w:rPr>
        <w:t>
      мәслихат қызметінің мәселелері бойынша баяндамалар, шешімдер жобаларын, анықтамалар мен басқа да құжаттарды дайындауды ұйымдастыру;</w:t>
      </w:r>
    </w:p>
    <w:p>
      <w:pPr>
        <w:spacing w:after="0"/>
        <w:ind w:left="0"/>
        <w:jc w:val="both"/>
      </w:pPr>
      <w:r>
        <w:rPr>
          <w:rFonts w:ascii="Times New Roman"/>
          <w:b w:val="false"/>
          <w:i w:val="false"/>
          <w:color w:val="000000"/>
          <w:sz w:val="28"/>
        </w:rPr>
        <w:t>
      мәслихат актілері мен құжаттаманы ресімдеуді, сақтауды және архивке тапсыруды қамтамасыз ету;</w:t>
      </w:r>
    </w:p>
    <w:p>
      <w:pPr>
        <w:spacing w:after="0"/>
        <w:ind w:left="0"/>
        <w:jc w:val="both"/>
      </w:pPr>
      <w:r>
        <w:rPr>
          <w:rFonts w:ascii="Times New Roman"/>
          <w:b w:val="false"/>
          <w:i w:val="false"/>
          <w:color w:val="000000"/>
          <w:sz w:val="28"/>
        </w:rPr>
        <w:t>
      іс қағаздарын жүргізу және мәслихат аппаратына түсетін хат-хабарларды өңдеу, Қазақстан Республикасының Әкімшілік рәсімдік-процестік кодексі талаптарына сәйкес ақпаратпен алмасуды қамтамасыз ету;</w:t>
      </w:r>
    </w:p>
    <w:p>
      <w:pPr>
        <w:spacing w:after="0"/>
        <w:ind w:left="0"/>
        <w:jc w:val="both"/>
      </w:pPr>
      <w:r>
        <w:rPr>
          <w:rFonts w:ascii="Times New Roman"/>
          <w:b w:val="false"/>
          <w:i w:val="false"/>
          <w:color w:val="000000"/>
          <w:sz w:val="28"/>
        </w:rPr>
        <w:t>
      ақпараттық-коммуникациялық технологиялар саласындағы бірыңғай талаптардың сақталуын қамтамасыз ету және ақпараттық қауіпсіздікті қамтамасыз ету;</w:t>
      </w:r>
    </w:p>
    <w:p>
      <w:pPr>
        <w:spacing w:after="0"/>
        <w:ind w:left="0"/>
        <w:jc w:val="both"/>
      </w:pPr>
      <w:r>
        <w:rPr>
          <w:rFonts w:ascii="Times New Roman"/>
          <w:b w:val="false"/>
          <w:i w:val="false"/>
          <w:color w:val="000000"/>
          <w:sz w:val="28"/>
        </w:rPr>
        <w:t>
      аппараттың ұйымдастыру қызметі мәселелері бойынша келіп түскен петицияны Қазақстан Республикасының Әкімшілік рәсімдік-процестік кодексінде белгіленген тәртіппен қарау.</w:t>
      </w:r>
    </w:p>
    <w:bookmarkStart w:name="z21" w:id="18"/>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18"/>
    <w:bookmarkStart w:name="z22" w:id="19"/>
    <w:p>
      <w:pPr>
        <w:spacing w:after="0"/>
        <w:ind w:left="0"/>
        <w:jc w:val="both"/>
      </w:pPr>
      <w:r>
        <w:rPr>
          <w:rFonts w:ascii="Times New Roman"/>
          <w:b w:val="false"/>
          <w:i w:val="false"/>
          <w:color w:val="000000"/>
          <w:sz w:val="28"/>
        </w:rPr>
        <w:t>
      15. Мәслихат аппаратын басқаруды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p>
    <w:bookmarkEnd w:id="19"/>
    <w:bookmarkStart w:name="z23" w:id="20"/>
    <w:p>
      <w:pPr>
        <w:spacing w:after="0"/>
        <w:ind w:left="0"/>
        <w:jc w:val="both"/>
      </w:pPr>
      <w:r>
        <w:rPr>
          <w:rFonts w:ascii="Times New Roman"/>
          <w:b w:val="false"/>
          <w:i w:val="false"/>
          <w:color w:val="000000"/>
          <w:sz w:val="28"/>
        </w:rPr>
        <w:t>
      16. Мәслихат аппаратының басшысы Қазақстан Республикасының заңнамасына сәйкес лауазымға тағайындалады және лауазымнан босатылады.</w:t>
      </w:r>
    </w:p>
    <w:bookmarkEnd w:id="20"/>
    <w:bookmarkStart w:name="z24" w:id="21"/>
    <w:p>
      <w:pPr>
        <w:spacing w:after="0"/>
        <w:ind w:left="0"/>
        <w:jc w:val="both"/>
      </w:pPr>
      <w:r>
        <w:rPr>
          <w:rFonts w:ascii="Times New Roman"/>
          <w:b w:val="false"/>
          <w:i w:val="false"/>
          <w:color w:val="000000"/>
          <w:sz w:val="28"/>
        </w:rPr>
        <w:t>
      17. Мәслихат аппараты басшысының Қазақстан Республикасының заңнамасына сәйкес лауазымға тағайындалатын және лауазымнан босатылатын орынбасары болады.</w:t>
      </w:r>
    </w:p>
    <w:bookmarkEnd w:id="21"/>
    <w:bookmarkStart w:name="z25" w:id="22"/>
    <w:p>
      <w:pPr>
        <w:spacing w:after="0"/>
        <w:ind w:left="0"/>
        <w:jc w:val="both"/>
      </w:pPr>
      <w:r>
        <w:rPr>
          <w:rFonts w:ascii="Times New Roman"/>
          <w:b w:val="false"/>
          <w:i w:val="false"/>
          <w:color w:val="000000"/>
          <w:sz w:val="28"/>
        </w:rPr>
        <w:t>
      18. Мәслихат аппараты басшысының өкілеттіктері:</w:t>
      </w:r>
    </w:p>
    <w:bookmarkEnd w:id="22"/>
    <w:p>
      <w:pPr>
        <w:spacing w:after="0"/>
        <w:ind w:left="0"/>
        <w:jc w:val="both"/>
      </w:pPr>
      <w:r>
        <w:rPr>
          <w:rFonts w:ascii="Times New Roman"/>
          <w:b w:val="false"/>
          <w:i w:val="false"/>
          <w:color w:val="000000"/>
          <w:sz w:val="28"/>
        </w:rPr>
        <w:t>
      1) мәслихат аппаратының қызметіне басшылық жасайды;</w:t>
      </w:r>
    </w:p>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p>
      <w:pPr>
        <w:spacing w:after="0"/>
        <w:ind w:left="0"/>
        <w:jc w:val="both"/>
      </w:pPr>
      <w:r>
        <w:rPr>
          <w:rFonts w:ascii="Times New Roman"/>
          <w:b w:val="false"/>
          <w:i w:val="false"/>
          <w:color w:val="000000"/>
          <w:sz w:val="28"/>
        </w:rPr>
        <w:t>
      5) қызметтік тәртіптің сақталуын бақылауды жүзеге асырады;</w:t>
      </w:r>
    </w:p>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p>
      <w:pPr>
        <w:spacing w:after="0"/>
        <w:ind w:left="0"/>
        <w:jc w:val="both"/>
      </w:pPr>
      <w:r>
        <w:rPr>
          <w:rFonts w:ascii="Times New Roman"/>
          <w:b w:val="false"/>
          <w:i w:val="false"/>
          <w:color w:val="000000"/>
          <w:sz w:val="28"/>
        </w:rPr>
        <w:t>
      12) аппарат басшысына жүктелген өзге де өкілеттіктерді жүзеге асырады.</w:t>
      </w:r>
    </w:p>
    <w:bookmarkStart w:name="z26" w:id="23"/>
    <w:p>
      <w:pPr>
        <w:spacing w:after="0"/>
        <w:ind w:left="0"/>
        <w:jc w:val="both"/>
      </w:pPr>
      <w:r>
        <w:rPr>
          <w:rFonts w:ascii="Times New Roman"/>
          <w:b w:val="false"/>
          <w:i w:val="false"/>
          <w:color w:val="000000"/>
          <w:sz w:val="28"/>
        </w:rPr>
        <w:t>
      19. Мәслихат аппараты басшысы болмаған кезеңде оның өкілеттіктерін қолданыстағы заңнамаға сәйкес оны алмастыратын тұлға жүзеге асырады.</w:t>
      </w:r>
    </w:p>
    <w:bookmarkEnd w:id="23"/>
    <w:bookmarkStart w:name="z27" w:id="24"/>
    <w:p>
      <w:pPr>
        <w:spacing w:after="0"/>
        <w:ind w:left="0"/>
        <w:jc w:val="left"/>
      </w:pPr>
      <w:r>
        <w:rPr>
          <w:rFonts w:ascii="Times New Roman"/>
          <w:b/>
          <w:i w:val="false"/>
          <w:color w:val="000000"/>
        </w:rPr>
        <w:t xml:space="preserve"> 4-тарау. Мемлекеттік органның мүлкі</w:t>
      </w:r>
    </w:p>
    <w:bookmarkEnd w:id="24"/>
    <w:bookmarkStart w:name="z28" w:id="25"/>
    <w:p>
      <w:pPr>
        <w:spacing w:after="0"/>
        <w:ind w:left="0"/>
        <w:jc w:val="both"/>
      </w:pPr>
      <w:r>
        <w:rPr>
          <w:rFonts w:ascii="Times New Roman"/>
          <w:b w:val="false"/>
          <w:i w:val="false"/>
          <w:color w:val="000000"/>
          <w:sz w:val="28"/>
        </w:rPr>
        <w:t>
      20. Мәслихат аппаратының заңнамада көзделген жағдайларда жедел басқару құқығында оқшауланған мүлкі болуы мүмкін.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5"/>
    <w:bookmarkStart w:name="z29" w:id="26"/>
    <w:p>
      <w:pPr>
        <w:spacing w:after="0"/>
        <w:ind w:left="0"/>
        <w:jc w:val="both"/>
      </w:pPr>
      <w:r>
        <w:rPr>
          <w:rFonts w:ascii="Times New Roman"/>
          <w:b w:val="false"/>
          <w:i w:val="false"/>
          <w:color w:val="000000"/>
          <w:sz w:val="28"/>
        </w:rPr>
        <w:t>
      21. Мәслихат аппаратына бекітілген мүлік коммуналдық меншікке жатады.</w:t>
      </w:r>
    </w:p>
    <w:bookmarkEnd w:id="26"/>
    <w:bookmarkStart w:name="z30" w:id="27"/>
    <w:p>
      <w:pPr>
        <w:spacing w:after="0"/>
        <w:ind w:left="0"/>
        <w:jc w:val="both"/>
      </w:pPr>
      <w:r>
        <w:rPr>
          <w:rFonts w:ascii="Times New Roman"/>
          <w:b w:val="false"/>
          <w:i w:val="false"/>
          <w:color w:val="000000"/>
          <w:sz w:val="28"/>
        </w:rPr>
        <w:t>
      22. Егер заңнамада өзгеше көзделмесе, мәслихат аппаратының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27"/>
    <w:bookmarkStart w:name="z31" w:id="28"/>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28"/>
    <w:bookmarkStart w:name="z32" w:id="29"/>
    <w:p>
      <w:pPr>
        <w:spacing w:after="0"/>
        <w:ind w:left="0"/>
        <w:jc w:val="both"/>
      </w:pPr>
      <w:r>
        <w:rPr>
          <w:rFonts w:ascii="Times New Roman"/>
          <w:b w:val="false"/>
          <w:i w:val="false"/>
          <w:color w:val="000000"/>
          <w:sz w:val="28"/>
        </w:rPr>
        <w:t>
      23. Мәслихат аппаратын қайта ұйымдастыру және тарату Қазақстан Республикасының заңнамасына сәйкес жүзеге асырылады.</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w:t>
            </w:r>
            <w:r>
              <w:br/>
            </w:r>
            <w:r>
              <w:rPr>
                <w:rFonts w:ascii="Times New Roman"/>
                <w:b w:val="false"/>
                <w:i w:val="false"/>
                <w:color w:val="000000"/>
                <w:sz w:val="20"/>
              </w:rPr>
              <w:t xml:space="preserve">облыстық мәслихатының </w:t>
            </w:r>
            <w:r>
              <w:br/>
            </w:r>
            <w:r>
              <w:rPr>
                <w:rFonts w:ascii="Times New Roman"/>
                <w:b w:val="false"/>
                <w:i w:val="false"/>
                <w:color w:val="000000"/>
                <w:sz w:val="20"/>
              </w:rPr>
              <w:t xml:space="preserve">2024 жылғы 20 қыркүйектегі </w:t>
            </w:r>
            <w:r>
              <w:br/>
            </w:r>
            <w:r>
              <w:rPr>
                <w:rFonts w:ascii="Times New Roman"/>
                <w:b w:val="false"/>
                <w:i w:val="false"/>
                <w:color w:val="000000"/>
                <w:sz w:val="20"/>
              </w:rPr>
              <w:t>№ 16/125-VІІІ шешіміне 2-қосымша</w:t>
            </w:r>
          </w:p>
        </w:tc>
      </w:tr>
    </w:tbl>
    <w:bookmarkStart w:name="z83" w:id="30"/>
    <w:p>
      <w:pPr>
        <w:spacing w:after="0"/>
        <w:ind w:left="0"/>
        <w:jc w:val="left"/>
      </w:pPr>
      <w:r>
        <w:rPr>
          <w:rFonts w:ascii="Times New Roman"/>
          <w:b/>
          <w:i w:val="false"/>
          <w:color w:val="000000"/>
        </w:rPr>
        <w:t xml:space="preserve"> Шығыс Қазақстан облыстық мәслихатының күші жойылуға жататын шешімдерінің тізбесі</w:t>
      </w:r>
    </w:p>
    <w:bookmarkEnd w:id="30"/>
    <w:bookmarkStart w:name="z84" w:id="31"/>
    <w:p>
      <w:pPr>
        <w:spacing w:after="0"/>
        <w:ind w:left="0"/>
        <w:jc w:val="both"/>
      </w:pPr>
      <w:r>
        <w:rPr>
          <w:rFonts w:ascii="Times New Roman"/>
          <w:b w:val="false"/>
          <w:i w:val="false"/>
          <w:color w:val="000000"/>
          <w:sz w:val="28"/>
        </w:rPr>
        <w:t xml:space="preserve">
      1. "Шығыс Қазақстан облыстық мәслихатының аппараты" мемлекеттік мекемесі туралы ережені бекіту туралы" 2001 жылғы 28 қыркүйектегі № 11/9-ІІ шешімге толықтыру енгізу туралы" Шығыс Қазақстан облыстық мәслихатының 2010 жылғы 9 сәуірдегі № 20/260-ІV шешімі. </w:t>
      </w:r>
    </w:p>
    <w:bookmarkEnd w:id="31"/>
    <w:bookmarkStart w:name="z85" w:id="32"/>
    <w:p>
      <w:pPr>
        <w:spacing w:after="0"/>
        <w:ind w:left="0"/>
        <w:jc w:val="both"/>
      </w:pPr>
      <w:r>
        <w:rPr>
          <w:rFonts w:ascii="Times New Roman"/>
          <w:b w:val="false"/>
          <w:i w:val="false"/>
          <w:color w:val="000000"/>
          <w:sz w:val="28"/>
        </w:rPr>
        <w:t>
      2. "Шығыс Қазақстан облыстық мәслихатының аппараты" мемлекеттік мекемесі туралы ережені бекіту туралы" 2001 жылғы 28 қыркүйектегі № 11/9-ІІ шешімге өзгеріс енгізу туралы" Шығыс Қазақстан облыстық мәслихатының 2010 жылғы 20 шілдедегі № 22/281-ІV шешімі.</w:t>
      </w:r>
    </w:p>
    <w:bookmarkEnd w:id="32"/>
    <w:bookmarkStart w:name="z86" w:id="33"/>
    <w:p>
      <w:pPr>
        <w:spacing w:after="0"/>
        <w:ind w:left="0"/>
        <w:jc w:val="both"/>
      </w:pPr>
      <w:r>
        <w:rPr>
          <w:rFonts w:ascii="Times New Roman"/>
          <w:b w:val="false"/>
          <w:i w:val="false"/>
          <w:color w:val="000000"/>
          <w:sz w:val="28"/>
        </w:rPr>
        <w:t>
      3. "Шығыс Қазақстан облыстық мәслихатының аппараты" мемлекеттік мекемесі туралы ережені бекіту туралы" Шығыс Қазақстан облыстық мәслихатының 2001 жылғы 28 қыркүйектегі № 11/9-ІІ шешіміне өзгеріс енгізу туралы" Шығыс Қазақстан облыстық мәслихатының 2021 жылғы 1 қазандағы № 8/73-VІІ шешімі.</w:t>
      </w:r>
    </w:p>
    <w:bookmarkEnd w:id="33"/>
    <w:bookmarkStart w:name="z87" w:id="34"/>
    <w:p>
      <w:pPr>
        <w:spacing w:after="0"/>
        <w:ind w:left="0"/>
        <w:jc w:val="both"/>
      </w:pPr>
      <w:r>
        <w:rPr>
          <w:rFonts w:ascii="Times New Roman"/>
          <w:b w:val="false"/>
          <w:i w:val="false"/>
          <w:color w:val="000000"/>
          <w:sz w:val="28"/>
        </w:rPr>
        <w:t xml:space="preserve">
      4. "Шығыс Қазақстан облыстық мәслихатының аппараты" мемлекеттік мекемесі туралы ережені бекіту туралы" Шығыс Қазақстан облыстық мәслихатының 2001 жылғы 28 қыркүйектегі № 11/9-ІІ шешіміне өзгеріс енгізу туралы" Шығыс Қазақстан облыстық мәслихатының 2022 жылғы 14 желтоқсандағы № 21/205-VІІ </w:t>
      </w:r>
      <w:r>
        <w:rPr>
          <w:rFonts w:ascii="Times New Roman"/>
          <w:b w:val="false"/>
          <w:i w:val="false"/>
          <w:color w:val="000000"/>
          <w:sz w:val="28"/>
        </w:rPr>
        <w:t>шешімі</w:t>
      </w:r>
      <w:r>
        <w:rPr>
          <w:rFonts w:ascii="Times New Roman"/>
          <w:b w:val="false"/>
          <w:i w:val="false"/>
          <w:color w:val="000000"/>
          <w:sz w:val="28"/>
        </w:rPr>
        <w:t>.</w:t>
      </w:r>
    </w:p>
    <w:bookmarkEnd w:id="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