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a030" w14:textId="30aa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қала, кент және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2024 жылғы 30 желтоқсандағы № 25-151-VIII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қаласының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709 644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667 676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41 968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820 508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- 110 864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110 864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110 864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 ауыл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138 657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13 854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13 854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Жылы су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164 376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90 407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Қазыбек би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202 896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98 576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98 672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5 338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Қарақай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Қарақай ауылдық округінің 2025-2027 жылдарға арналған бюджеті 13, 14 және 15-қосымшаларға сәйкес, оның ішінде 2025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110 082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7 496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7 496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Асықата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212 421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46 737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Абай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107 746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4 494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Атамекен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117 535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8 168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Ш.Ділдабеков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120 201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–6 237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Ж.Ералиев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150 231 мың теңге: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88 963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8 464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Қызылқұм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125 150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7 530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Мақталы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148 038 мың теңге: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1 623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Ынтымақ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100 107 мың теңге: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2 014 мың теңге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Жетісай қаласының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Түркістан облысы Жетісай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