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90ac" w14:textId="4e99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лауазымдарға арналған біліктілік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Жабағылы ауылдық округі әкімінің 2024 жылғы 3 қаңтардағы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 17-бабы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"Б" корпусының мемлекеттік әкімшілік лауазымдарына Үлгілік біліктілік талаптарын бекіту туралы" Қазақстан Республикасының Мемлекеттік қызмет істері агенттігі Төрағасының 2023 жылғы 5 сәуірдегі №71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Түлкібас ауданы әкімдігінің Жабағылы ауылдық округ әкімінің аппараты" коммуналдық мемлекеттік мекемесінің мемлекеттік әкімшілік лауазымдарына біліктілік талаптары бекітілсін (1- 6 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Жабағылы ауылдық округ әкімінің "Мемлекеттік әкімшілік лауазымдарға арналған біліктілік талаптарын бекіту туралы" 2023 жылғы 26 мамырдағы №20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 құзырыма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Менлибеков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Жабағылы ауылдық округ әкімінің кеңесшісі лауазымына қойылатын біліктілік талаптары Е-G-2 санаты, 1 бірлік №02-0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"3"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шешіміне 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Жабағылы ауылдық округ әкімі аппаратының бас маманы лауазымына қойылатын біліктілік талаптары Е-G-3 санаты, 1 бірлік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2.Бизнес, басқару және құқық (Құқық, құқықтану және халықаралық құқық)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шешіміне 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Жабағылы ауылдық округ әкімі аппаратының бас маманы лауазымына қойылатын біліктілік талаптары Е-G-3 санаты, 1 бірлік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шешіміне 4 -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Жабағылы ауылдық округ әкімі аппаратының бас маманы лауазымына қойылатын біліктілік талаптары Е-G-3 санаты, 1 бірлік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шешіміне 5 -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Жабағылы ауылдық округ әкімі аппаратының бас маманы лауазымына қойылатын біліктілік талаптары Е-G-3 санаты, 1 бірлік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шешіміне 6 -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Жабағылы ауылдық округ әкімі аппаратының бас маманы лауазымына қойылатын біліктілік талаптары Е-G-3 санаты, 1 бірлік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басқару және құқық (Экономика, есеп және аудит, қаржы, әлемдік экономика, мемлекеттік аудит);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