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f0c67" w14:textId="96f0c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әкімшілік лауазымдарға арналған біліктілік талаптарын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Түлкібас ауданы әкімдігінің Тастұмсық ауылдық округ әкімінің 2024 жылғы 3 қаңтардағы № 1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мемлекеттік қызметі туралы" Қазақстан Республикасы Заңы 17-бабы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"Б" корпусының мемлекеттік әкімшілік лауазымдарына Үлгілік біліктілік талаптарын бекіту туралы" Қазақстан Республикасының Мемлекеттік қызмет істері агенттігі Төрағасының 2023 жылғы 5 сәуірдегі № 71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ШЕШТІМ: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Түлкібас ауданы әкімдігінің Тастұмсық ауылдық округі әкімінің аппараты" КММ мемлекеттік әкімшілік лауазымдарына біліктілік талаптары бекітілсін (1-6 қосымша).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Тастұмсық ауылдық округ әкімінің 2023 жылғы 10 мамырдағы "Мемлекеттік әкімшілік лауазымдарға арналған біліктілік талаптарын бекіту туралы" № 10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 құзырыма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Тастұмсық ауылдық 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К.С.Сарсембаев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Тастұмсық ауылдық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"03"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Тастұмсық ауылдық округ әкімінің кеңесшісі лауазымына қойылатын біліктілік талаптары Е-G-2 санаты, 1 бірлік №02-0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Қойылатын талаптар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Білімі бойынша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Жоғары оқу орнынан кейінгі немесе жоғары не орта білімнен кейінгі немесе техникалық және кәсіптік білім;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құзыреттер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 істері жөніндегі уәкілетті органның актімен бекітілген "Б" корпусының мемлекеттік әкімшілік лауазымдарына қойылатын талаптарға сәйкес.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тәжірибесі бойынша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 істері жөніндегі уәкілетті органның актімен бекітілген "Б" корпусының мемлекеттік әкімшілік лауазымдарына қойылатын үлгілік талаптарға сәйкес.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Тастұмсық ауылдық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"03"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Тастұмсық ауылдық округ әкімі аппаратының бас маманы лауазымына қойылатын біліктілік талаптары Е-G-3 санаты, 1 бірлік №03-1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Қойылатын талаптар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Білімі бойынша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Жоғары оқу орнынан кейінгі немесе жоғары не орта білімнен кейінгі немесе техникалық және кәсіптік білім;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Бизнес, басқару және құқық (құқықтану және құқық)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құзыреттер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 істері жөніндегі уәкілетті органның актімен бекітілген "Б" корпусының мемлекеттік әкімшілік лауазымдарына қойылатын талаптарға сәйкес.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тәжірибесі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 істері жөніндегі уәкілетті органның актімен бекітілген "Б" корпусының мемлекеттік әкімшілік лауазымдарына қойылатын үлгілік талаптарға сәйкес.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Тастұмсық ауылдық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"03"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Тастұмсық ауылдық округ әкімі аппаратының бас маманы лауазымына қойылатын біліктілік талаптары Е-G-3 санаты, 1 бірлік №03-2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Қойылатын талаптар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Білімі бойынша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1.Жоғары оқу орнынан кейінгі немесе жоғары не орта білімнен кейінгі немесе техникалық және кәсіптік білім;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Бизнес, басқару және құқық (экономика, қаржы есеп және аудит).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құзыреттер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 істері жөніндегі уәкілетті органның актімен бекітілген "Б" корпусының мемлекеттік әкімшілік лауазымдарына қойылатын талаптарға сәйкес.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тәжірибесі бойынша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 істері жөніндегі уәкілетті органның актімен бекітілген "Б" корпусының мемлекеттік әкімшілік лауазымдарына қойылатын үлгілік талаптарға сәйкес.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Тастұмсық ауылдық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"03"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Тастұмсық ауылдық округ әкімі аппаратының бас маманы лауазымына қойылатын біліктілік талаптары Е-G-3 санаты, 1 бірлік №03-3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Қойылатын талаптар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Білімі бойынша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Жоғары оқу орнынан кейінгі немесе жоғары не орта білімнен кейінгі немесе техникалық және кәсіптік білім;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құзыреттер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 істері жөніндегі уәкілетті органның актімен бекітілген "Б" корпусының мемлекеттік әкімшілік лауазымдарына қойылатын талаптарға сәйкес.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тәжірибесі бойынша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 істері жөніндегі уәкілетті органның актімен бекітілген "Б" корпусының мемлекеттік әкімшілік лауазымдарына қойылатын үлгілік талаптарға сәйкес.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Тастұмсық ауылдық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"03"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Тастұмсық ауылдық округ әкімі аппаратының бас маманы лауазымына қойылатын біліктілік талаптары Е-G-3 санаты, 1 бірлік №03-4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Қойылатын талаптар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Білімі бойынша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Жоғары оқу орнынан кейінгі немесе жоғары не орта білімнен кейінгі немесе техникалық және кәсіптік білім;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құзыреттер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 істері жөніндегі уәкілетті органның актімен бекітілген "Б" корпусының мемлекеттік әкімшілік лауазымдарына қойылатын талаптарға сәйкес.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тәжірибесі бойынша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 істері жөніндегі уәкілетті органның актімен бекітілген "Б" корпусының мемлекеттік әкімшілік лауазымдарына қойылатын үлгілік талаптарға сәйкес.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Тастұмсық ауылдық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"03"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Тастұмсық ауылдық округ әкімі аппаратының бас маманы лауазымына қойылатын біліктілік талаптары Е-G-3 санаты, 1 бірлік №03-5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Қойылатын талаптар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Білімі бойынша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Жоғары оқу орнынан кейінгі немесе жоғары не орта білімнен кейінгі немесе техникалық және кәсіптік білім;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құзыреттер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 істері жөніндегі уәкілетті органның актімен бекітілген "Б" корпусының мемлекеттік әкімшілік лауазымдарына қойылатын талаптарға сәйкес.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тәжірибесі бойынша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 істері жөніндегі уәкілетті органның актімен бекітілген "Б" корпусының мемлекеттік әкімшілік лауазымдарына қойылатын үлгілік талаптарға сәйкес.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