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6af9" w14:textId="a3f6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қала,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2024 жылғы 27 желтоқсандағы № 22/122-VIII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Бірінші мамыр ауылдық округінің 2025-2027 жылдарға арналған бюджеті 10, 11 және 12 -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91 645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91 539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- 29 008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29 008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29 008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Түркістан облысы Төлеби аудандық мәслихатының 29.12.2025 </w:t>
      </w:r>
      <w:r>
        <w:rPr>
          <w:rFonts w:ascii="Times New Roman"/>
          <w:b w:val="false"/>
          <w:i w:val="false"/>
          <w:color w:val="000000"/>
          <w:sz w:val="28"/>
        </w:rPr>
        <w:t>№ 32/191-VIII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Бірінші Мамыр ауылдық округінің 2025-2027 жылдарға арналған бюджеті 10, 11 және 12-қосымшаларға сәйкес, оның ішінде 2025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104 606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104 500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- 29 008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29 008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29 008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Түркістан облысы Төлеби аудандық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29/174-VIII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Зертас ауылдық округінің 2025-2027 жылдарға арналған бюджеті 16, 17 және 18-қосымшаларға сәйкес, оның ішінде 2025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74 598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36 716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37 882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2 548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Түркістан облысы Төлеби аудандық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29/174-VIII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Кемеқалған ауылдық округінің 2025-2027 жылдарға арналған бюджеті 19, 20 және 21-қосымшаларға сәйкес, оның ішінде 2025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68 716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30 562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38 154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4 072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Түркістан облысы Төлеби аудандық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29/174-VIII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Көксәйек ауылдық округінің 2025-2027 жылдарға арналған бюджеті 22, 23 және 24-қосымшаларға сәйкес, оның ішінде 2025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104 713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104 610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- 16 981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16 981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16 981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Түркістан облысы Төлеби аудандық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29/174-VIII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Киелітас ауылдық округінің 2025-2027 жылдарға арналған бюджеті 25, 26 және 27-қосымшаларға сәйкес, оның ішінде 2025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99 793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78 356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21 437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- 9 858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9 858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Түркістан облысы Төлеби аудандық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29/174-VIII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Қаратөбе ауылдық округінің 2025-2027 жылдарға арналған бюджеті 28, 29 және 30-қосымшаларға сәйкес, оның ішінде 2025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76 553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45 206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31 347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4 467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Түркістан облысы Төлеби аудандық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29/174-VIII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Қасқасу ауылдық округінің 2025-2027 жылдарға арналған бюджеті 31, 32 және 33-қосымшаларға сәйкес, оның ішінде 2025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61 868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32 146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29 722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1 538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Түркістан облысы Төлеби аудандық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29/174-VIII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Қоғалы ауылдық округінің 2025-2027 жылдарға арналған бюджеті 34, 35 және 36-қосымшаларға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86 910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51 550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- 19 054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19 054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19 054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Түркістан облысы Төлеби аудандық мәслихатының 10.11.2025 </w:t>
      </w:r>
      <w:r>
        <w:rPr>
          <w:rFonts w:ascii="Times New Roman"/>
          <w:b w:val="false"/>
          <w:i w:val="false"/>
          <w:color w:val="000000"/>
          <w:sz w:val="28"/>
        </w:rPr>
        <w:t>№ 29/174-VIII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Қаратөбе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61 897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30 550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31 347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4 467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–4 467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Түркістан облысы Төлеби аудандық мәслихатының 04.06.2025 </w:t>
      </w:r>
      <w:r>
        <w:rPr>
          <w:rFonts w:ascii="Times New Roman"/>
          <w:b w:val="false"/>
          <w:i w:val="false"/>
          <w:color w:val="000000"/>
          <w:sz w:val="28"/>
        </w:rPr>
        <w:t>№ 26/150-VIII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Қасқасу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61 118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29 722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62 656мың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1 538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Түркістан облысы Төлеби аудандық мәслихатының 04.06.2025 </w:t>
      </w:r>
      <w:r>
        <w:rPr>
          <w:rFonts w:ascii="Times New Roman"/>
          <w:b w:val="false"/>
          <w:i w:val="false"/>
          <w:color w:val="000000"/>
          <w:sz w:val="28"/>
        </w:rPr>
        <w:t>№ 26/150-VIII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Қоғалы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78 028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51 550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- 19 054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19 054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–19 054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Түркістан облысы Төлеби аудандық мәслихатының 04.06.2025 </w:t>
      </w:r>
      <w:r>
        <w:rPr>
          <w:rFonts w:ascii="Times New Roman"/>
          <w:b w:val="false"/>
          <w:i w:val="false"/>
          <w:color w:val="000000"/>
          <w:sz w:val="28"/>
        </w:rPr>
        <w:t>№ 26/150-VIII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Тасарық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66 923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31 517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- 3 712мың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3 712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Түркістан облысы Төлеби аудандық мәслихатының 04.06.2025 </w:t>
      </w:r>
      <w:r>
        <w:rPr>
          <w:rFonts w:ascii="Times New Roman"/>
          <w:b w:val="false"/>
          <w:i w:val="false"/>
          <w:color w:val="000000"/>
          <w:sz w:val="28"/>
        </w:rPr>
        <w:t>№ 26/150-VIII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2025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Ленгір қаласының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Түркістан облысы Төлеби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30/180-VIII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Ленгір қаласының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Ленгір қаласының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Түркістан облысы Төлеби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30/180-VIII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Түркістан облысы Төлеби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30/180-VIII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Мамыр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Түркістан облысы Төлеби аудандық мәслихатының 29.12.2025 </w:t>
      </w:r>
      <w:r>
        <w:rPr>
          <w:rFonts w:ascii="Times New Roman"/>
          <w:b w:val="false"/>
          <w:i w:val="false"/>
          <w:color w:val="ff0000"/>
          <w:sz w:val="28"/>
        </w:rPr>
        <w:t>№ 32/191-VIII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Мамыр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Мамыр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Жоғарғы Ақсу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Түркістан облысы Төлеби аудандық мәслихатының 04.06.2025 </w:t>
      </w:r>
      <w:r>
        <w:rPr>
          <w:rFonts w:ascii="Times New Roman"/>
          <w:b w:val="false"/>
          <w:i w:val="false"/>
          <w:color w:val="ff0000"/>
          <w:sz w:val="28"/>
        </w:rPr>
        <w:t>№ 26/150-VIII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Жоғарғы Ақсу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Жоғарғы Ақсу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Зертас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Түркістан облысы Төлеби аудандық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29/174-VIII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Зертас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Зертас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Кемеқалған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Түркістан облысы Төлеби аудандық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29/174-VIII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Кемеқалған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Кемеқалған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Көксәйек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Түркістан облысы Төлеби аудандық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29/174-VIII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Көксәйек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Көксәйек ауылдық округінің 2027жылға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Киелітас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Түркістан облысы Төлеби аудандық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29/174-VIII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Киелітас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Киелітас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Түркістан облысы Төлеби аудандық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29/174-VIII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Қасқасу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Түркістан облысы Төлеби аудандық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29/174-VIII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Қасқасу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Қасқасу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Түркістан облысы Төлеби аудандық мәслихатының 10.11.2025 </w:t>
      </w:r>
      <w:r>
        <w:rPr>
          <w:rFonts w:ascii="Times New Roman"/>
          <w:b w:val="false"/>
          <w:i w:val="false"/>
          <w:color w:val="ff0000"/>
          <w:sz w:val="28"/>
        </w:rPr>
        <w:t>№ 29/174-VIII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Тасарық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Түркістан облысы Төлеби аудандық мәслихатының 04.06.2025 </w:t>
      </w:r>
      <w:r>
        <w:rPr>
          <w:rFonts w:ascii="Times New Roman"/>
          <w:b w:val="false"/>
          <w:i w:val="false"/>
          <w:color w:val="ff0000"/>
          <w:sz w:val="28"/>
        </w:rPr>
        <w:t>№ 26/150-VIII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Тасарық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№22/122-VIII шешіміне 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Тасарық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