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2a6c" w14:textId="7d62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Төлеби ауданы әкiмдiгiнiң 2024 жылғы 26 желтоқсандағы № 421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Төлеби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"Төлеби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Төлеби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Ж.С.Жолдасбековке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Лауазымы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Төлеби аудан әкімдігінің регламентi 1-тарау. Жалпы ережелер</w:t>
      </w:r>
    </w:p>
    <w:p>
      <w:pPr>
        <w:spacing w:after="0"/>
        <w:ind w:left="0"/>
        <w:jc w:val="both"/>
      </w:pPr>
      <w:r>
        <w:rPr>
          <w:rFonts w:ascii="Times New Roman"/>
          <w:b w:val="false"/>
          <w:i w:val="false"/>
          <w:color w:val="000000"/>
          <w:sz w:val="28"/>
        </w:rPr>
        <w:t xml:space="preserve">
      1. Осы Төлеби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Республикасының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аудандың (облыстық маңызы бар қаланың) әкімдіктері (бұдан әрі – әкімдік) отырыстарын дайындау және өткізу, аудандың (облыстық маңызы бар қаланың)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әкімдіктерінің және әкімдерінің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маңызы бар қала) мәслихат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p>
      <w:pPr>
        <w:spacing w:after="0"/>
        <w:ind w:left="0"/>
        <w:jc w:val="left"/>
      </w:pPr>
      <w:r>
        <w:rPr>
          <w:rFonts w:ascii="Times New Roman"/>
          <w:b/>
          <w:i w:val="false"/>
          <w:color w:val="000000"/>
        </w:rPr>
        <w:t xml:space="preserve"> 2-тарау. Жұмысты жоспарлау</w:t>
      </w:r>
    </w:p>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left"/>
      </w:pPr>
      <w:r>
        <w:rPr>
          <w:rFonts w:ascii="Times New Roman"/>
          <w:b/>
          <w:i w:val="false"/>
          <w:color w:val="000000"/>
        </w:rPr>
        <w:t xml:space="preserve"> 3-тарау. Аудан әкімдігінің отырыстарын дайындау және өткізу</w:t>
      </w:r>
    </w:p>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әкімдіктің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(хатшы)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p>
      <w:pPr>
        <w:spacing w:after="0"/>
        <w:ind w:left="0"/>
        <w:jc w:val="both"/>
      </w:pPr>
      <w:r>
        <w:rPr>
          <w:rFonts w:ascii="Times New Roman"/>
          <w:b w:val="false"/>
          <w:i w:val="false"/>
          <w:color w:val="000000"/>
          <w:sz w:val="28"/>
        </w:rPr>
        <w:t>
      23. Жобалар:</w:t>
      </w:r>
    </w:p>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орталық мемлекеттік органның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