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079a9" w14:textId="5d079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аудандық бюджет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Созақ аудандық мәслихатының 2024 жылғы 24 желтоқсандағы № 154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01.01.2025  бастап қолданысқа енгізіледі.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85-бабының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 және "Қазақстан Республикасындағы жергілікті мемлекеттік басқару және өзін-өзі басқару туралы"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Созақ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Шешімнің кіріспесі жаңа редакцияда - Түркістан облысы Созақ аудандық мәслихатының 22.04.2025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Созақ ауданының 2025-2027 жылдарға арналған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32 687 257 мың теңге: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23 145 281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3 538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9 538 438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37 901 536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36 184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76 674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40 490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-5 250 463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5 250 463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76 674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40 490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5 214 279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Түркістан облысы Созақ аудандық мәслихатының 03.12.2025 </w:t>
      </w:r>
      <w:r>
        <w:rPr>
          <w:rFonts w:ascii="Times New Roman"/>
          <w:b w:val="false"/>
          <w:i w:val="false"/>
          <w:color w:val="00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2025 жылы жеке табыс салығы және әлеуметтік салық түсімдерінің жалпы сомасын бөлу нормативтері белгіленсін: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бюджетке ірі кәсіпкерлік субъектілерінен және мұнай секторы ұйымдарынан түсетін түсімдерді қоспағанда, заңды тұлғалардан алынатын корпоративтік табыс салығы 50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бюджетке төлем көзінен салық салынатын табыстардан ұсталатын жеке табыс салығы 41,9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бюджетке төлем көзінен салық салынбайтын шетелдік азаматтар табыстарынан ұсталатын жеке табыс салығы 50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бюджетке әлеуметтік салық 14,5 пайыз".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Түркістан облысы Созақ аудандық мәслихатының 03.12.2025 </w:t>
      </w:r>
      <w:r>
        <w:rPr>
          <w:rFonts w:ascii="Times New Roman"/>
          <w:b w:val="false"/>
          <w:i w:val="false"/>
          <w:color w:val="00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аудандық бюджеттен облыстық бюджетке бюджеттік алып коюлардың жалпы көлемі 4 987 591мың теңге болып белгіленсін.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аудандық бюджеттен ауылдық округтері мен кенттері бюджеттеріне берiлетiн субвенциялар мөлшерiнің жалпы сомасы 655 069 мың теңге болып қарастырылсын, оның iшiнде: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Жартытөбе ауылдық округіне – 103 652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Жуантөбе ауылдық округіне – 50 704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Қарақұр ауылдық округіне – 60 871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ауылдық округіне – 21 487мың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Құмкент ауылдық округіне – 79 916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Созақ ауылдық округіне – 41 978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Сызған ауылдық округіне – 63 047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Шолаққорған ауылдық округіне – 62 761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 ауылдық округіне – 52 861 мың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Қыземшек кентіне – 44 356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Таукент кентіне – 28 597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Тасты ауылдық округіне – 44 839 мың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Ауданның жергілікті атқарушы органының 2025 жылға арналған резерві 14 000 мың теңге сомасында бекітілсін.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Бюджеттік инвестициялық жобаларды (бағдарламаларды) іске асыруға бағытталған бюджеттік бағдарламалар бөлінісінде 2025 жылға арналған аудандық бюджеттік даму бағдарламаларының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бекiтiлсiн.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2025 жылдың 1 қаңтарынан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Созақ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О.Жәмиев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Түркістан облысы Созақ аудандық мәслихатының 03.12.2025 </w:t>
      </w:r>
      <w:r>
        <w:rPr>
          <w:rFonts w:ascii="Times New Roman"/>
          <w:b w:val="false"/>
          <w:i w:val="false"/>
          <w:color w:val="ff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7"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Кішi 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32 687 257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23 145 281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14 857 378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10 293 000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4 564 378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1 327 040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1 327 040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6 899 456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6 899 456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9 538 438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9 538 438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9 538 438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37 901 536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5 685 513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4 525 203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3 987 463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Төменгітұрғанбюджеттергеберілетіннысаналыағымдағытрансферттер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3 333 586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 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тәртіппен қауіпсіздік объектілерін салу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 басқа да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2 509 460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 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Күш көрсету немесе күш көрсету қаупі салдарынан қиын жағдайларға тап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болған тәуекелдер тобындағы адамдарға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Ведомстволықбағыныстағымемлекеттікмекемелерменұйымдардыңкүрделішығыстары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14 003 089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қажеттiлiктер үшiн жер учаскелерiн алып қою, соның iшiнде сатып алу жолымен алып қою және осыған байланысты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мүлiктi иелiктен айыру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9 423 052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8 981 356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коммуналдық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меншігіндегі газ жүйелерін қолдануды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5 999 724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мекендердiңсанитариясынқамтамасызету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4 743 480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кеңістiкті ұйымдастыру жөніндегі өзгеде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iске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Жердi аймақтарға бөлу жөнiндегi жұмыстарды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Аудандардың, облыстық маңызы бар, аудандық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маңызы бар қалалардың, кенттердiң, ауылдардың,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округтердiң шекарасын белгiлеу кезiнде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жүргiзiлетiн жерге орналастыру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басқада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2 975 496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жәнеелді-мекендердің көшелерін күрделі және орташа жөндеу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2 818 318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коммуникациялар саласындағы өзгеде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маңызы бар қалалық (ауылдық), қала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маңындағы және ауданішілік қатынастар бойынша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тасымалдарын субсидиялау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субъектілерін мемлекеттік қолдау шаралары шеңберінде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 инфрақұрылымды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5 781 532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5 781 532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5 781 532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4 987 591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Кішi сыныбы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-5 250 463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Кішi 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Ерекшелiгi 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қаланың) жергілікті атқарушы органы алатын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 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пайдаланатын қалдықтары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5 214 279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5 214 279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5 214 279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5 214 279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№154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Санаты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Кішi 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12 526 935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12 523 137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4 562 388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4 395 438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3 602 040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3 602 040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4 294 232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4 294 232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12 526 935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 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 басқа да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 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Ведомстволықбағыныстағымемлекеттікмекемелерменұйымдардыңкүрделішығыстары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мекендердiңсанитариясынқамтамасызету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кеңістiкті ұйымдастыру жөніндегі өзгеде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iске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басқада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жәнеелді-мекендердің көшелерін күрделі және орташа жөндеу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5 775 960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5 775 960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5 775 960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4 987 591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Кішi сыныбы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Кішi 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Ерекшелiгi 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қаланың) жергілікті атқарушы органы алатын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 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пайдаланатын қалдықтары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№154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аудандық бюджет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Санаты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Кішi 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13 362 896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13 358 907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4 858 943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4 681 142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3 836 172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3 836 172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4 596 091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4 596 091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13 362 896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 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 басқа да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 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Ведомстволықбағыныстағымемлекеттікмекемелерменұйымдардыңкүрделішығыстары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1 941 984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кеңістiкті ұйымдастыру жөніндегі өзгеде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iске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басқада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жәнеелді-мекендердің көшелерін күрделі және орташа жөндеу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5 842 660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5 842 660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5 842 660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4 987 591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Кішi сыныбы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Кішi 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Ерекшелiгi 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қаланың) жергілікті атқарушы органы алатын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 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пайдаланатын қалдықтары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№154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 асыруға бағытталған бюджеттік бағдарламалар бөлінісінде 2025 жылға арналған аудандық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2 680 137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органдардың объектілерін дамыту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Созақ ауылдық округі әкімі аппаратының әкімшілік ғимаратының құрылысы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 ауылдық округі әкімі аппаратының әкімшілік ғимаратының құрылысы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1 711 253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355 517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355 517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355 517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трансферттер есебінен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мөлтек ауданына инженерлік-коммуникациялық инфрақұрылым құрылысы үшін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мөлтек ауданына инженерлік-коммуникациялық инфрақұрылым құрылысы үшін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1 352 314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1 303 316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1 303 316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Шақырық елді мекенін ауыз сумен қамтамасыз ету құрылысы үшін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ауылын ауыз сумен қамтамасыз ету құрылысы үшін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Ұлттық қорынан берілетін нысаналы трансферт есебінен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404 563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Түркістан облысы, Созақ ауданы, Сызған ауылындағы су құбыры желілерінің құрылысы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404 563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трансферттер есебінен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573 753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облысы, Созақ ауданы, Созақ ауылдық округі, Созақ ауылындағы су құбыры желілерінің құрылысы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321 463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Шақырық елді мекенін ауыз сумен қамтамасыз ету құрылысы үшін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208 830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ауылын ауыз сумен қамтамасыз ету құрылысы үшін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 қаражаты есебінен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Түркістан облысы, Созақ ауданы, Сызған ауылында қатты тұрмыстық қалдықтарға арналған полигон салу құрылысының ЖСҚ түзету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Түркістан облысы, Созақ ауданы, Тасты ауылында қатты тұрмыстық қалдықтарға арналған полигон салу құрылысының ЖСҚ түзету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Түркістан облысы, Созақ ауданы, Шу ауылында қатты тұрмыстық қалдықтарға арналған полигон салу құрылысының ЖСҚ түзету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облысы, Созақ ауданы, Сызған ауылында қатты тұрмыстық қалдықтарға арналған полигон салу құрылысының жобалау-сметалық құжаттамасын мемлекеттік сараптамадан өткізу үшін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облысы, Созақ ауданы, Тасты ауылында қатты тұрмыстық қалдықтарға арналған полигон салу құрылысының жобалау-сметалық құжаттамасын мемлекеттік сараптамадан өткізу үшін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облысы, Созақ ауданы, Шу ауылында қатты тұрмыстық қалдықтарға арналған полигон салу құрылысының жобалау-сметалық құжаттамасын мемлекеттік сараптамадан өткізу үшін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Шолаққорған ауылында қатты тұрмыстық қалдықтар тастайтын орынның құрылысына жобалау-сметалық құжаттамасын мемлекеттік сараптамадан өткізу үшін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386 256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386 256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386 256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386 256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трансферттер есебінен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386 256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облысы, Созақ ауданы, Шолаққорған ауылындағы спорт, сауықтыру кешенінің құрылысы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336 256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Шолаққорған ауылындағы "Достар" стадионын қайта құруға (реконструкция)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289 403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289 403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289 403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289 403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трансферттер есебінен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289 403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 ауданында автоматтандырылған газ тасымалдау станциясы бар магистральды газ құбыры-тармағын салу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289 403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трансферттер есебінен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Созақ ауданы "КХ-2-"Созақ-Тасты-Қылти" автомобиль жолының құрылысы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