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e51a" w14:textId="11be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әкімдігінің 2023 жылғы 25 тамыздағы "Барлық кандидаттарға сайлаушылармен кездесу үшін шарттық негізінде үй-жайлар беру туралы" № 193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2024 жылғы 5 сәуірдегі № 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Созақ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 әкімдігінің 2023 жылғы 25 тамыздағы "Барлық кандидаттарға сайлаушылармен кездесуі үшін шарттық негізінде үй-жайлар беру туралы" № 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Созақ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М.Тұрысбеков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сәуірдегі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 үшін шарттық негізде берілетін үй-жайлар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мен кенттерінің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Шарттық негізде берілетін үй-жайлар тізімі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"А.Иманов атындағы шағын жинақты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облысының білім басқармасының Созақ ауданының білім бөлімінің "Жамбыл атындағы шағын жинақты жалпы білім беретін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"Қарабұлақ шағын жинақты бастауыш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Жеткеншек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"Ә.Молдағұловаатындағы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кәсіпорыны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Жартытөбе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 Жартытөбе ауылдық клубы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Аққолтық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 Аққолтық ауылдық клубы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Бабата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 Бабата ауылдық клубы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Құмкент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Құмкент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 Құмкент ауылдық мәдениет үйі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 Қызылкөл ауылдық клубы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 Созақ ауылдық Мәдениет үйі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"Суындық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"Құрманғазы атындағы шағын жинақты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Сызған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"Қ.Рүстемов атындағы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Қозмолдақ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кәсіпорыны Қозмолдақ ауылдық клубы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"А.Макаренко атындағы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"Қарағұр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Раң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"Б.Батырбекова атындағы шағын жинақты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"С.Бақбергенов атындағы шағын жинақты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Ақсүмбе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кәсіпорыны Ақсүмбе ауылдық клубы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кәсіпорыны Қаратау ауылдық мәдениет үйі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Саржаз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облысының білім басқармасының Созақ ауданының білім бөлімінің "Саржаз шағын жинақты негізгі орта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Жуантөбе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облысының білім басқармасының Созақ ауданының білім бөлімінің "С.Сейфуллин атындағы жалпы білім беретін мектеп" коммуналдық мемлекеттік мекемесі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"Абай атындағы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 Шу ауылдық клубы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Таукент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"І.Кеңесбаев атындағы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білім басқармасының Созақ ауданының білім бөлімінің "Сүгір Әліұлы атындағы жалпы білім беретін мектеп"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 Қыземшек кенті мәдениет үйі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Қыземшек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Қыземшек кенті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 Қыземшек кенті мәдениет үйі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Тайқоңыр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әкімдігінің мәдениет, тілдерді дамыту, дене шынықтыру және спорт бөлімінің "Мыңжылқы" мәдениет сарайы" мемлекеттік коммуналдық қазыналық кәсіпорны Тайқоңыр ауылдық "Демур" клубы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