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6bb" w14:textId="721c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2024 жылғы 26 желтоқсандағы № 24-174/VIII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Ақсукент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1 352 716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846 611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308 928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1 414 527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61 811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бюджетке бюджеттік алып қоюлар мөлшері 2025 жылға 308 809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159 007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бюджетке берілетін субвенция мөлшері 2025 жылға 23 986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Арыс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110 429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бюджетке бюджеттік алып қоюлар мөлшері 2025 жылға 25 809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Жібек-жолы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96 015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26 628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27 122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ауылдық бюджетке берілетін субвенция мөлшері 2025 жылға 14 137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Көлкент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197 732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23 350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бюджетке бюджеттік алып қоюлар мөлшері 2025 жылға 67 876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Қайнарбұлақ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107 437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бюджеттен ауылдық бюджетке берілетін субвенция мөлшері 2025 жылға 9 196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Қарабұлақ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577 543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14 866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бюджетке бюджеттік алып қоюлар мөлшері 2025 жылға 101 743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Қарамұрт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152 182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Аудандық бюджетке бюджеттік алып қоюлар мөлшері 2025 жылға 18 789 мың теңге.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277 769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бюджетке бюджеттік алып қоюлар мөлшері 2025 жылға 28 996 мың теңге.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Құтарыс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37 501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17 196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42 227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Аудандық бюджеттен ауылдық бюджетке берілетін субвенция мөлшері 2025 жылға 17 196 мың теңге.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Манкент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 бекітілсін: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400 173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- 30 517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30 517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Аудандық бюджетке бюджеттік алып қоюлар мөлшері 2025 жылға 104 091 мың теңге.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197 067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стаудан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78 804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Сайрам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34-238/VIII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24-174/VIII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