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317b" w14:textId="b943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ауылдық округтердің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2024 жылғы 24 желтоқсандағы № 23/132-VIII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Отырар аудандық мәслихатының 2024 жылғы № 22/126-VIII "2025-2027 жылдарға арналған аудандық бюджет туралы" шешіміне сәйкес,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Қарақоңыр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69 049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11 326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аудандық бюджеттен ауылдық округ бюджетіне берілетін субвенция мөлшерінің жалпы сомасы 57 029 мың теңге болып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Көксарай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106 665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83 690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112 301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5 636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жылы аудандық бюджеттен ауылдық округ бюджетіне берілетін субвенция мөлшерінің жалпы сомасы 63 891 мың теңге болып белгіленсін.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Балтакөл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83 390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16 367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жылы аудандық бюджеттен ауылдық округ бюджетіне берілетін субвенция мөлшерінің жалпы сомасы 56 362 мың теңге болып белгіленсін.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Талапты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84 541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18 103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жылы аудандық бюджеттен ауылдық округ бюджетіне берілетін субвенция мөлшерінің жалпы сомасы 65 639 мың теңге болып белгіленсін.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Шілік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101 509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75 813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жылы аудандық бюджеттен ауылдық округ бюджетіне берілетін субвенция мөлшерінің жалпы сомасы 55 708 мың теңге болып белгіленсін.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Шәуілдір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234 136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111 936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18 252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103 929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245 791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11 655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жылы аудандық бюджеттен ауылдық округ бюджетіне берілетін субвенция мөлшерінің жалпы сомасы 68 851 мың теңге болып белгіленсін.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Темір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96 858 мың теңге: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72 747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3 881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жылы аудандық бюджеттен ауылдық округ бюджетіне берілетін субвенция мөлшерінің жалпы сомасы 57 040 мың теңге болып белгіленсін.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Маяқұм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83 747 мың теңге: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4 171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жылы аудандық бюджеттен ауылдық округ бюджетіне берілетін субвенция мөлшерінің жалпы сомасы 55 677 мың теңге болып белгіленсін.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Отырар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96 400 мың теңге: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37 921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3 059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55 406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жылы аудандық бюджеттен ауылдық округ бюджетіне берілетін субвенция мөлшерінің жалпы сомасы 55 327 мың теңге болып белгіленсін.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Қоғам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79 249 мың теңге: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11 369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жылы аудандық бюджеттен ауылдық округ бюджетіне берілетін субвенция мөлшерінің жалпы сомасы 56 914 мың теңге болып белгіленсін.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Қарғалы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60 495 мың теңге: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жылы аудандық бюджеттен ауылдық округ бюджетіне берілетін субвенция мөлшерінің жалпы сомасы 45 735 мың теңге болып белгіленсін.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Аққұм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55 426 мың теңге: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жылы аудандық бюджеттен ауылдық округ бюджетіне берілетін субвенция мөлшерінің жалпы сомасы 48 842 мың теңге болып белгіленсін.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Ақтөбе ауыл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52 929 мың теңге: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43 648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 жылы аудандық бюджеттен ауылдық округ бюджетіне берілетін субвенция мөлшерінің жалпы сомасы 43 572 мың теңге болып белгіленсін.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3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Түркістан облысы Отырар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29/168-VIII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23/132-VIII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