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e45f" w14:textId="6c7e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24 желтоқсандағы № 24-149-VIІI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ауданының 2025-2027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бекiтiлсiн:</w:t>
      </w:r>
    </w:p>
    <w:bookmarkEnd w:id="1"/>
    <w:bookmarkStart w:name="z3" w:id="2"/>
    <w:p>
      <w:pPr>
        <w:spacing w:after="0"/>
        <w:ind w:left="0"/>
        <w:jc w:val="both"/>
      </w:pPr>
      <w:r>
        <w:rPr>
          <w:rFonts w:ascii="Times New Roman"/>
          <w:b w:val="false"/>
          <w:i w:val="false"/>
          <w:color w:val="000000"/>
          <w:sz w:val="28"/>
        </w:rPr>
        <w:t>
      1) кірістер – 18 372 880 мың теңге, оның ішінде:</w:t>
      </w:r>
    </w:p>
    <w:bookmarkEnd w:id="2"/>
    <w:p>
      <w:pPr>
        <w:spacing w:after="0"/>
        <w:ind w:left="0"/>
        <w:jc w:val="both"/>
      </w:pPr>
      <w:r>
        <w:rPr>
          <w:rFonts w:ascii="Times New Roman"/>
          <w:b w:val="false"/>
          <w:i w:val="false"/>
          <w:color w:val="000000"/>
          <w:sz w:val="28"/>
        </w:rPr>
        <w:t>
      салықтық түсімдер – 3 043 940 мың теңге; салықтық емес түсімдер – 6 775 мың теңге;</w:t>
      </w:r>
    </w:p>
    <w:p>
      <w:pPr>
        <w:spacing w:after="0"/>
        <w:ind w:left="0"/>
        <w:jc w:val="both"/>
      </w:pPr>
      <w:r>
        <w:rPr>
          <w:rFonts w:ascii="Times New Roman"/>
          <w:b w:val="false"/>
          <w:i w:val="false"/>
          <w:color w:val="000000"/>
          <w:sz w:val="28"/>
        </w:rPr>
        <w:t>
      трансферттер түсімі – 15 322 165 мың теңге;</w:t>
      </w:r>
    </w:p>
    <w:p>
      <w:pPr>
        <w:spacing w:after="0"/>
        <w:ind w:left="0"/>
        <w:jc w:val="both"/>
      </w:pPr>
      <w:r>
        <w:rPr>
          <w:rFonts w:ascii="Times New Roman"/>
          <w:b w:val="false"/>
          <w:i w:val="false"/>
          <w:color w:val="000000"/>
          <w:sz w:val="28"/>
        </w:rPr>
        <w:t>
      2) шығындар – 19 172 502 мың теңге;</w:t>
      </w:r>
    </w:p>
    <w:p>
      <w:pPr>
        <w:spacing w:after="0"/>
        <w:ind w:left="0"/>
        <w:jc w:val="both"/>
      </w:pPr>
      <w:r>
        <w:rPr>
          <w:rFonts w:ascii="Times New Roman"/>
          <w:b w:val="false"/>
          <w:i w:val="false"/>
          <w:color w:val="000000"/>
          <w:sz w:val="28"/>
        </w:rPr>
        <w:t>
      3) таза бюджеттік кредиттеу – 486 037 мың теңге, оның ішінде:</w:t>
      </w:r>
    </w:p>
    <w:p>
      <w:pPr>
        <w:spacing w:after="0"/>
        <w:ind w:left="0"/>
        <w:jc w:val="both"/>
      </w:pPr>
      <w:r>
        <w:rPr>
          <w:rFonts w:ascii="Times New Roman"/>
          <w:b w:val="false"/>
          <w:i w:val="false"/>
          <w:color w:val="000000"/>
          <w:sz w:val="28"/>
        </w:rPr>
        <w:t>
      Бюджеттік кредиттер – 743 148 мың теңге;</w:t>
      </w:r>
    </w:p>
    <w:p>
      <w:pPr>
        <w:spacing w:after="0"/>
        <w:ind w:left="0"/>
        <w:jc w:val="both"/>
      </w:pPr>
      <w:r>
        <w:rPr>
          <w:rFonts w:ascii="Times New Roman"/>
          <w:b w:val="false"/>
          <w:i w:val="false"/>
          <w:color w:val="000000"/>
          <w:sz w:val="28"/>
        </w:rPr>
        <w:t>
      Бюджеттік кредиттерді өтеу – 257 111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- 1 285 659 мыңтеңге;</w:t>
      </w:r>
    </w:p>
    <w:p>
      <w:pPr>
        <w:spacing w:after="0"/>
        <w:ind w:left="0"/>
        <w:jc w:val="both"/>
      </w:pPr>
      <w:r>
        <w:rPr>
          <w:rFonts w:ascii="Times New Roman"/>
          <w:b w:val="false"/>
          <w:i w:val="false"/>
          <w:color w:val="000000"/>
          <w:sz w:val="28"/>
        </w:rPr>
        <w:t>
      6)бюджет тапшылығын қаржыландыру (профицитін пайдалану)– 1 285 659 мың теңге,оның ішінде:</w:t>
      </w:r>
    </w:p>
    <w:p>
      <w:pPr>
        <w:spacing w:after="0"/>
        <w:ind w:left="0"/>
        <w:jc w:val="both"/>
      </w:pPr>
      <w:r>
        <w:rPr>
          <w:rFonts w:ascii="Times New Roman"/>
          <w:b w:val="false"/>
          <w:i w:val="false"/>
          <w:color w:val="000000"/>
          <w:sz w:val="28"/>
        </w:rPr>
        <w:t>
      қарыздар түсімі – 1 518 016 мың теңге; қарыздарды өтеу – 257 111 мың теңге;</w:t>
      </w:r>
    </w:p>
    <w:p>
      <w:pPr>
        <w:spacing w:after="0"/>
        <w:ind w:left="0"/>
        <w:jc w:val="both"/>
      </w:pPr>
      <w:r>
        <w:rPr>
          <w:rFonts w:ascii="Times New Roman"/>
          <w:b w:val="false"/>
          <w:i w:val="false"/>
          <w:color w:val="000000"/>
          <w:sz w:val="28"/>
        </w:rPr>
        <w:t>
      бюджет қаражатының пайдаланылатын қалдықтары – 24 754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24.12.2025 </w:t>
      </w:r>
      <w:r>
        <w:rPr>
          <w:rFonts w:ascii="Times New Roman"/>
          <w:b w:val="false"/>
          <w:i w:val="false"/>
          <w:color w:val="000000"/>
          <w:sz w:val="28"/>
        </w:rPr>
        <w:t>№ 35-212-VII</w:t>
      </w:r>
      <w:r>
        <w:rPr>
          <w:rFonts w:ascii="Times New Roman"/>
          <w:b w:val="false"/>
          <w:i w:val="false"/>
          <w:color w:val="ff0000"/>
          <w:sz w:val="28"/>
        </w:rPr>
        <w:t>I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жылы облыстық бюджеттен аудандық бюджетке берілетін субвенция мөлшерінің жалпы сомасы 3 711 413 мың теңге болып белгіленсін.</w:t>
      </w:r>
    </w:p>
    <w:bookmarkStart w:name="z4" w:id="3"/>
    <w:p>
      <w:pPr>
        <w:spacing w:after="0"/>
        <w:ind w:left="0"/>
        <w:jc w:val="both"/>
      </w:pPr>
      <w:r>
        <w:rPr>
          <w:rFonts w:ascii="Times New Roman"/>
          <w:b w:val="false"/>
          <w:i w:val="false"/>
          <w:color w:val="000000"/>
          <w:sz w:val="28"/>
        </w:rPr>
        <w:t>
      3. 2025 жылға аудандық бюджеттен кент, ауылдық округ бюджеттеріне берілетін субвенциялар мөлшерінің жалпы сомасы 269 479 мың теңге болып қарастырылсын, оның ішінде:</w:t>
      </w:r>
    </w:p>
    <w:bookmarkEnd w:id="3"/>
    <w:p>
      <w:pPr>
        <w:spacing w:after="0"/>
        <w:ind w:left="0"/>
        <w:jc w:val="both"/>
      </w:pPr>
      <w:r>
        <w:rPr>
          <w:rFonts w:ascii="Times New Roman"/>
          <w:b w:val="false"/>
          <w:i w:val="false"/>
          <w:color w:val="000000"/>
          <w:sz w:val="28"/>
        </w:rPr>
        <w:t>
      Достық ауылдық округі– 33 573 мың теңге;</w:t>
      </w:r>
    </w:p>
    <w:p>
      <w:pPr>
        <w:spacing w:after="0"/>
        <w:ind w:left="0"/>
        <w:jc w:val="both"/>
      </w:pPr>
      <w:r>
        <w:rPr>
          <w:rFonts w:ascii="Times New Roman"/>
          <w:b w:val="false"/>
          <w:i w:val="false"/>
          <w:color w:val="000000"/>
          <w:sz w:val="28"/>
        </w:rPr>
        <w:t>
      Еңбекші ауылдық округі – 36 883 мың теңге;</w:t>
      </w:r>
    </w:p>
    <w:p>
      <w:pPr>
        <w:spacing w:after="0"/>
        <w:ind w:left="0"/>
        <w:jc w:val="both"/>
      </w:pPr>
      <w:r>
        <w:rPr>
          <w:rFonts w:ascii="Times New Roman"/>
          <w:b w:val="false"/>
          <w:i w:val="false"/>
          <w:color w:val="000000"/>
          <w:sz w:val="28"/>
        </w:rPr>
        <w:t>
      Жаңа жол ауылдық округі– 33 914 мың теңге;</w:t>
      </w:r>
    </w:p>
    <w:p>
      <w:pPr>
        <w:spacing w:after="0"/>
        <w:ind w:left="0"/>
        <w:jc w:val="both"/>
      </w:pPr>
      <w:r>
        <w:rPr>
          <w:rFonts w:ascii="Times New Roman"/>
          <w:b w:val="false"/>
          <w:i w:val="false"/>
          <w:color w:val="000000"/>
          <w:sz w:val="28"/>
        </w:rPr>
        <w:t>
      Иіржар ауылдық округі – 31 159 мың теңге;</w:t>
      </w:r>
    </w:p>
    <w:p>
      <w:pPr>
        <w:spacing w:after="0"/>
        <w:ind w:left="0"/>
        <w:jc w:val="both"/>
      </w:pPr>
      <w:r>
        <w:rPr>
          <w:rFonts w:ascii="Times New Roman"/>
          <w:b w:val="false"/>
          <w:i w:val="false"/>
          <w:color w:val="000000"/>
          <w:sz w:val="28"/>
        </w:rPr>
        <w:t>
      Ж.Нұрлыбаев ауылдық округі – 26 970 мың теңге;</w:t>
      </w:r>
    </w:p>
    <w:p>
      <w:pPr>
        <w:spacing w:after="0"/>
        <w:ind w:left="0"/>
        <w:jc w:val="both"/>
      </w:pPr>
      <w:r>
        <w:rPr>
          <w:rFonts w:ascii="Times New Roman"/>
          <w:b w:val="false"/>
          <w:i w:val="false"/>
          <w:color w:val="000000"/>
          <w:sz w:val="28"/>
        </w:rPr>
        <w:t>
      Бірлік ауылдық округі–30 911 мың теңге;</w:t>
      </w:r>
    </w:p>
    <w:p>
      <w:pPr>
        <w:spacing w:after="0"/>
        <w:ind w:left="0"/>
        <w:jc w:val="both"/>
      </w:pPr>
      <w:r>
        <w:rPr>
          <w:rFonts w:ascii="Times New Roman"/>
          <w:b w:val="false"/>
          <w:i w:val="false"/>
          <w:color w:val="000000"/>
          <w:sz w:val="28"/>
        </w:rPr>
        <w:t>
      А.Қалыбеков ауылдық округі – 30 828 мың теңге;</w:t>
      </w:r>
    </w:p>
    <w:p>
      <w:pPr>
        <w:spacing w:after="0"/>
        <w:ind w:left="0"/>
        <w:jc w:val="both"/>
      </w:pPr>
      <w:r>
        <w:rPr>
          <w:rFonts w:ascii="Times New Roman"/>
          <w:b w:val="false"/>
          <w:i w:val="false"/>
          <w:color w:val="000000"/>
          <w:sz w:val="28"/>
        </w:rPr>
        <w:t>
      Жамбыл ауылдық округі – 28 334 мың теңге;</w:t>
      </w:r>
    </w:p>
    <w:p>
      <w:pPr>
        <w:spacing w:after="0"/>
        <w:ind w:left="0"/>
        <w:jc w:val="both"/>
      </w:pPr>
      <w:r>
        <w:rPr>
          <w:rFonts w:ascii="Times New Roman"/>
          <w:b w:val="false"/>
          <w:i w:val="false"/>
          <w:color w:val="000000"/>
          <w:sz w:val="28"/>
        </w:rPr>
        <w:t>
      Мақтарал ауылдық округі – 16 907 мың теңге.</w:t>
      </w:r>
    </w:p>
    <w:bookmarkStart w:name="z5" w:id="4"/>
    <w:p>
      <w:pPr>
        <w:spacing w:after="0"/>
        <w:ind w:left="0"/>
        <w:jc w:val="both"/>
      </w:pPr>
      <w:r>
        <w:rPr>
          <w:rFonts w:ascii="Times New Roman"/>
          <w:b w:val="false"/>
          <w:i w:val="false"/>
          <w:color w:val="000000"/>
          <w:sz w:val="28"/>
        </w:rPr>
        <w:t>
      4. Аудан әкімдігінің 2025 жылға арналған резервi 20 000 мың теңге сомасында белгіленсін.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бюджеттік бағдарламалар бөлінісінде 2025 жылға арналған аудан бюджеттінің даму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Осы шешім 2025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 24-149-VIIІ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24.12.2025 </w:t>
      </w:r>
      <w:r>
        <w:rPr>
          <w:rFonts w:ascii="Times New Roman"/>
          <w:b w:val="false"/>
          <w:i w:val="false"/>
          <w:color w:val="ff0000"/>
          <w:sz w:val="28"/>
        </w:rPr>
        <w:t>№ 35-212-VIII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Санаты</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№24-149-VIIІ</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№24-149-VIIІ</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3 711 413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№24-149-VIIІ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