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5728" w14:textId="1f55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29 наурыздағы № 14-93-VIII "Мақтаарал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кенттер, ауылдық округтер әкімдері аппараттарының мемлекеттік қызметшілеріне 2024 жылы әлеуметтік қолдау шараларын көрсету туралы" шешiміне өзгеріс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27 қыркүйектегі № 20-132-VIII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2024 жылғы 29 наурыздағы №14-93-VIII "Мақтаарал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кенттер, ауылдық округтер әкімдері аппараттарының мемлекеттік қызметшілеріне 2024 жылы әлеуметтік қолдау шараларын көрсету туралы" (Нормативтік құқықтық актілерді мемлекеттік тіркеу тізілімінде №195108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