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a4a0" w14:textId="fe5a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Түркістан облысы Қазығұрт аудандық мәслихатының 2024 жылғы 24 желтоқсандағы № 22/134-VIII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ауданының 2025-2027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bookmarkEnd w:id="1"/>
    <w:p>
      <w:pPr>
        <w:spacing w:after="0"/>
        <w:ind w:left="0"/>
        <w:jc w:val="both"/>
      </w:pPr>
      <w:r>
        <w:rPr>
          <w:rFonts w:ascii="Times New Roman"/>
          <w:b w:val="false"/>
          <w:i w:val="false"/>
          <w:color w:val="000000"/>
          <w:sz w:val="28"/>
        </w:rPr>
        <w:t>
      1) кiрiстер – 11 500 984 мың теңге:</w:t>
      </w:r>
    </w:p>
    <w:p>
      <w:pPr>
        <w:spacing w:after="0"/>
        <w:ind w:left="0"/>
        <w:jc w:val="both"/>
      </w:pPr>
      <w:r>
        <w:rPr>
          <w:rFonts w:ascii="Times New Roman"/>
          <w:b w:val="false"/>
          <w:i w:val="false"/>
          <w:color w:val="000000"/>
          <w:sz w:val="28"/>
        </w:rPr>
        <w:t>
      салықтық түсiмдер – 4 364 728 мың теңге;</w:t>
      </w:r>
    </w:p>
    <w:p>
      <w:pPr>
        <w:spacing w:after="0"/>
        <w:ind w:left="0"/>
        <w:jc w:val="both"/>
      </w:pPr>
      <w:r>
        <w:rPr>
          <w:rFonts w:ascii="Times New Roman"/>
          <w:b w:val="false"/>
          <w:i w:val="false"/>
          <w:color w:val="000000"/>
          <w:sz w:val="28"/>
        </w:rPr>
        <w:t>
      салықтық емес түсiмдер – 69 581 мың теңге;</w:t>
      </w:r>
    </w:p>
    <w:p>
      <w:pPr>
        <w:spacing w:after="0"/>
        <w:ind w:left="0"/>
        <w:jc w:val="both"/>
      </w:pPr>
      <w:r>
        <w:rPr>
          <w:rFonts w:ascii="Times New Roman"/>
          <w:b w:val="false"/>
          <w:i w:val="false"/>
          <w:color w:val="000000"/>
          <w:sz w:val="28"/>
        </w:rPr>
        <w:t>
      негізгі капиталды сатудан түсетін түсімдер – 140 133 мың теңге;</w:t>
      </w:r>
    </w:p>
    <w:p>
      <w:pPr>
        <w:spacing w:after="0"/>
        <w:ind w:left="0"/>
        <w:jc w:val="both"/>
      </w:pPr>
      <w:r>
        <w:rPr>
          <w:rFonts w:ascii="Times New Roman"/>
          <w:b w:val="false"/>
          <w:i w:val="false"/>
          <w:color w:val="000000"/>
          <w:sz w:val="28"/>
        </w:rPr>
        <w:t>
      трансферттер түсiмi – 6 926 542 мың теңге;</w:t>
      </w:r>
    </w:p>
    <w:p>
      <w:pPr>
        <w:spacing w:after="0"/>
        <w:ind w:left="0"/>
        <w:jc w:val="both"/>
      </w:pPr>
      <w:r>
        <w:rPr>
          <w:rFonts w:ascii="Times New Roman"/>
          <w:b w:val="false"/>
          <w:i w:val="false"/>
          <w:color w:val="000000"/>
          <w:sz w:val="28"/>
        </w:rPr>
        <w:t>
      2) шығындар – 11 730 032 мың теңге;</w:t>
      </w:r>
    </w:p>
    <w:p>
      <w:pPr>
        <w:spacing w:after="0"/>
        <w:ind w:left="0"/>
        <w:jc w:val="both"/>
      </w:pPr>
      <w:r>
        <w:rPr>
          <w:rFonts w:ascii="Times New Roman"/>
          <w:b w:val="false"/>
          <w:i w:val="false"/>
          <w:color w:val="000000"/>
          <w:sz w:val="28"/>
        </w:rPr>
        <w:t>
      3) таза бюджеттік кредиттеу – 333 060 мың теңге:</w:t>
      </w:r>
    </w:p>
    <w:p>
      <w:pPr>
        <w:spacing w:after="0"/>
        <w:ind w:left="0"/>
        <w:jc w:val="both"/>
      </w:pPr>
      <w:r>
        <w:rPr>
          <w:rFonts w:ascii="Times New Roman"/>
          <w:b w:val="false"/>
          <w:i w:val="false"/>
          <w:color w:val="000000"/>
          <w:sz w:val="28"/>
        </w:rPr>
        <w:t>
      бюджеттік кредиттер – 489 534 мың теңге;</w:t>
      </w:r>
    </w:p>
    <w:p>
      <w:pPr>
        <w:spacing w:after="0"/>
        <w:ind w:left="0"/>
        <w:jc w:val="both"/>
      </w:pPr>
      <w:r>
        <w:rPr>
          <w:rFonts w:ascii="Times New Roman"/>
          <w:b w:val="false"/>
          <w:i w:val="false"/>
          <w:color w:val="000000"/>
          <w:sz w:val="28"/>
        </w:rPr>
        <w:t>
      бюджеттік кредиттерді өтеу – 156 474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- 562 108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562 108 мың теңге, оның ішінде:</w:t>
      </w:r>
    </w:p>
    <w:p>
      <w:pPr>
        <w:spacing w:after="0"/>
        <w:ind w:left="0"/>
        <w:jc w:val="both"/>
      </w:pPr>
      <w:r>
        <w:rPr>
          <w:rFonts w:ascii="Times New Roman"/>
          <w:b w:val="false"/>
          <w:i w:val="false"/>
          <w:color w:val="000000"/>
          <w:sz w:val="28"/>
        </w:rPr>
        <w:t>
      қарыздар түсімі – 489 534 мың теңге;</w:t>
      </w:r>
    </w:p>
    <w:p>
      <w:pPr>
        <w:spacing w:after="0"/>
        <w:ind w:left="0"/>
        <w:jc w:val="both"/>
      </w:pPr>
      <w:r>
        <w:rPr>
          <w:rFonts w:ascii="Times New Roman"/>
          <w:b w:val="false"/>
          <w:i w:val="false"/>
          <w:color w:val="000000"/>
          <w:sz w:val="28"/>
        </w:rPr>
        <w:t>
      қарыздарды өтеу – 156 474 мың теңге;</w:t>
      </w:r>
    </w:p>
    <w:p>
      <w:pPr>
        <w:spacing w:after="0"/>
        <w:ind w:left="0"/>
        <w:jc w:val="both"/>
      </w:pPr>
      <w:r>
        <w:rPr>
          <w:rFonts w:ascii="Times New Roman"/>
          <w:b w:val="false"/>
          <w:i w:val="false"/>
          <w:color w:val="000000"/>
          <w:sz w:val="28"/>
        </w:rPr>
        <w:t>
      бюджет қаражатының пайдаланылатын қалдықтары – 229 048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Қазығұрт аудандық мәслихатының 08.12.2025 </w:t>
      </w:r>
      <w:r>
        <w:rPr>
          <w:rFonts w:ascii="Times New Roman"/>
          <w:b w:val="false"/>
          <w:i w:val="false"/>
          <w:color w:val="000000"/>
          <w:sz w:val="28"/>
        </w:rPr>
        <w:t>№ 35/200-VIII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2025 жылы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50,0 пайыз, төлем көзінен салық салынатын табыстардан ұсталатын жеке табыс салығы 57,4 пайыз, төлем көзінен салық салынбайтын шетелдік азаматтар табыстарынан ұсталатын жеке табыс салығы 37,1 пайыз және әлеуметтік салықтан 49,9 пайыз мөлшерінде бөлу нормативтері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Қазығұрт аудандық мәслихатының 10.07.2025 </w:t>
      </w:r>
      <w:r>
        <w:rPr>
          <w:rFonts w:ascii="Times New Roman"/>
          <w:b w:val="false"/>
          <w:i w:val="false"/>
          <w:color w:val="000000"/>
          <w:sz w:val="28"/>
        </w:rPr>
        <w:t>№ 30/182-VIII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2025 жылға аудандық бюджеттен аудандық маңызы бар қаланың, ауылдық округтердің бюджеттеріне берілетін бюджеттік субвенциялар сомасы 219 156мың теңге болып қарастырылсын, оның ішінде: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Қ.Әбдалиев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ауылы округі</w:t>
            </w:r>
          </w:p>
          <w:p>
            <w:pPr>
              <w:spacing w:after="20"/>
              <w:ind w:left="20"/>
              <w:jc w:val="both"/>
            </w:pPr>
            <w:r>
              <w:rPr>
                <w:rFonts w:ascii="Times New Roman"/>
                <w:b w:val="false"/>
                <w:i w:val="false"/>
                <w:color w:val="000000"/>
                <w:sz w:val="20"/>
              </w:rPr>
              <w:t>
Шанақ ауылы округі</w:t>
            </w:r>
          </w:p>
          <w:p>
            <w:pPr>
              <w:spacing w:after="20"/>
              <w:ind w:left="20"/>
              <w:jc w:val="both"/>
            </w:pPr>
            <w:r>
              <w:rPr>
                <w:rFonts w:ascii="Times New Roman"/>
                <w:b w:val="false"/>
                <w:i w:val="false"/>
                <w:color w:val="000000"/>
                <w:sz w:val="20"/>
              </w:rPr>
              <w:t>
Шарбұлақ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13 376 мың теңге;</w:t>
            </w:r>
          </w:p>
          <w:p>
            <w:pPr>
              <w:spacing w:after="20"/>
              <w:ind w:left="20"/>
              <w:jc w:val="both"/>
            </w:pPr>
            <w:r>
              <w:rPr>
                <w:rFonts w:ascii="Times New Roman"/>
                <w:b w:val="false"/>
                <w:i w:val="false"/>
                <w:color w:val="000000"/>
                <w:sz w:val="20"/>
              </w:rPr>
              <w:t>
23 931 мың теңге;</w:t>
            </w:r>
          </w:p>
          <w:p>
            <w:pPr>
              <w:spacing w:after="20"/>
              <w:ind w:left="20"/>
              <w:jc w:val="both"/>
            </w:pPr>
            <w:r>
              <w:rPr>
                <w:rFonts w:ascii="Times New Roman"/>
                <w:b w:val="false"/>
                <w:i w:val="false"/>
                <w:color w:val="000000"/>
                <w:sz w:val="20"/>
              </w:rPr>
              <w:t>
22 415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С.Рақымов ауылдықокругі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ауылдықокругі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13 695 мың теңге.</w:t>
            </w:r>
          </w:p>
        </w:tc>
      </w:tr>
    </w:tbl>
    <w:bookmarkStart w:name="z6" w:id="3"/>
    <w:p>
      <w:pPr>
        <w:spacing w:after="0"/>
        <w:ind w:left="0"/>
        <w:jc w:val="both"/>
      </w:pPr>
      <w:r>
        <w:rPr>
          <w:rFonts w:ascii="Times New Roman"/>
          <w:b w:val="false"/>
          <w:i w:val="false"/>
          <w:color w:val="000000"/>
          <w:sz w:val="28"/>
        </w:rPr>
        <w:t xml:space="preserve">
      4. Аудан әкімдігінің 2025 жылға арналған резерві – 37 832 мың теңге көлемінде бекітілсін. </w:t>
      </w:r>
    </w:p>
    <w:bookmarkEnd w:id="3"/>
    <w:bookmarkStart w:name="z7" w:id="4"/>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бағытталған 2025-2027 жылдарға арналған аудандық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
    <w:bookmarkStart w:name="z8" w:id="5"/>
    <w:p>
      <w:pPr>
        <w:spacing w:after="0"/>
        <w:ind w:left="0"/>
        <w:jc w:val="both"/>
      </w:pPr>
      <w:r>
        <w:rPr>
          <w:rFonts w:ascii="Times New Roman"/>
          <w:b w:val="false"/>
          <w:i w:val="false"/>
          <w:color w:val="000000"/>
          <w:sz w:val="28"/>
        </w:rPr>
        <w:t>
      6. Осы шешім 2025 жылдың 1 қаңтарынан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№22/134-VIII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Қазығұрт аудандық мәслихатының 08.12.2025 </w:t>
      </w:r>
      <w:r>
        <w:rPr>
          <w:rFonts w:ascii="Times New Roman"/>
          <w:b w:val="false"/>
          <w:i w:val="false"/>
          <w:color w:val="ff0000"/>
          <w:sz w:val="28"/>
        </w:rPr>
        <w:t>№ 35/200-VIII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Санаты</w:t>
            </w:r>
          </w:p>
          <w:bookmarkEnd w:id="6"/>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11 730 032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№22/134-VIII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№22/134-VIII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 №22/134-VIII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2025-2027 жылдарға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