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cce9" w14:textId="fbac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2025–2027 жылдарға арналған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2024 жылғы 27 желтоқсандағы № 26/155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Бәйдібек аудандық мәслихатының 2024 жылғы 20 желтоқсандағы №25/146 "2025-2027 жылдарға арналған аудан бюджеті туралы" шешіміне сәйкес, Бәйдібек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Ағыбет ауылдық округінің 2025 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89 505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Бәйдібек аудандық мәслихатының 10.12.2025 № </w:t>
      </w:r>
      <w:r>
        <w:rPr>
          <w:rFonts w:ascii="Times New Roman"/>
          <w:b w:val="false"/>
          <w:i w:val="false"/>
          <w:color w:val="00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Алғабас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142 239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29 622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111 394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Түркістан облысы Бәйдібек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Алмалы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75 963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58 486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 мың теңге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Ақбастау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104 987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41 835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110 991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Түркістан облысы Бәйдібек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Боралдай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175 256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78 604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33 521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62 955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Бөген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–109092 мың теңге: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34 719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5 349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69 024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4 613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Борлысай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124 567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105 615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Жамбыл ауылдық округінің 2025 –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118 544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35 658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-1 829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Көктерек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119 103 мың теңге: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88 714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Бәйдібек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Мыңбұлақ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87 333 мың теңге: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28 131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Шаян ауылдық округінің 2025 - 2027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180 704 мың теңге: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116 839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7 730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-25 759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25 759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25 759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Бәйдібек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Бәйдібек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Ауыддық округтерде автомобиль жолдарының жұмыс істеуін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Ағыбет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Бәйдібек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Ауыддық округтерде автомобиль жолдарының жұмыс істеуін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Алғабас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Ауыддық округтерде автомобиль жолдарының жұмыс істеуін қаматамасыз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Бәйдібек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-6 004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2025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Ақбастау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4 613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Бөген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Борлысай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Бәйдібек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36/208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меншiгіндегі мүлікті жалға беруден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2025 жылға арналған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Бәйдібек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37/221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2026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8 060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№26/155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Шаян ауылдық округінің 2027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