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dc90" w14:textId="7dfd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2024 жылғы 20 желтоқсандағы № 25/146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ШЕШTІ: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ауданының 2025-2027 жылдарға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жылғы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10 640 469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2 210 950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8 409 283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10 947 338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431 294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- 738 163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738 163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197 586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310 561 мың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37/212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жеке табыс салығы және әлеуметтік салық түсімдерінің жалпы сомасын бөлу нормативтері белгіленсін: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-төлем көзінен салық салынатын табыстардан ұсталатын жеке табыс салығы облыстық бюджетке 45,4 пайыз, жергілікті бюджетке 54,6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-әлеуметтік салық облыстық бюджетке 55,1 пайыз, жергілікті бюджетке 44,9 пайыз;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Бәйдібек аудандық мәслихатының 23.07.2025 </w:t>
      </w:r>
      <w:r>
        <w:rPr>
          <w:rFonts w:ascii="Times New Roman"/>
          <w:b w:val="false"/>
          <w:i w:val="false"/>
          <w:color w:val="000000"/>
          <w:sz w:val="28"/>
        </w:rPr>
        <w:t>№ 25/146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жылы облыстық бюджеттен аудандық бюджетке берілетін субвенция мөлшерінің жалпы сомасы 2 456 479 мың теңге болып белгіленсін.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2025 жылға арналған резерві 36 000 мың теңге сомасында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2025 жылға арналған аудандық бюджеттік даму бағдарламасының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аудандық бюджеттен аудандық маңызы бар қала, ауыл, кент, ауылдық округ бюджеттеріне берілетін субвенциялар мөлшерінің жалпы сомасы 474 377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қарастырылсын, оның ішінде: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37/212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№25/146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№25/146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2025-2027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№25/146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жылдарға жергілікті өзін-өзі басқару органдарына берілетін субвенциялардың аудандық маңызы бар ауыл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