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f3996" w14:textId="4cf39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Кентау қаласы әкiмдігінiң 2024 жылғы 18 қыркүйектегі № 442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69-баптары</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және бекітілген жер учаскелерін қалыптастыру жөнінде жерге орналастыру жобаларына сәйкес, Кентау қаласы әкімдігі ҚАУЛЫ ЕТЕДІ:</w:t>
      </w:r>
    </w:p>
    <w:bookmarkEnd w:id="0"/>
    <w:bookmarkStart w:name="z2" w:id="1"/>
    <w:p>
      <w:pPr>
        <w:spacing w:after="0"/>
        <w:ind w:left="0"/>
        <w:jc w:val="both"/>
      </w:pPr>
      <w:r>
        <w:rPr>
          <w:rFonts w:ascii="Times New Roman"/>
          <w:b w:val="false"/>
          <w:i w:val="false"/>
          <w:color w:val="000000"/>
          <w:sz w:val="28"/>
        </w:rPr>
        <w:t>
      1. Кентау қаласы әкімдігінің "Кентау қалалық тұрғын үй коммуналдық шаруашылығы және тұрғын үй инспекциясы бөлімі" мемлекеттік мекемесіне Кентау қаласы, "Шұғыла" шағын ауданына "Магистральды су құбырының құрылысын жүргізу үшін" жалпы алаңы 29 946,0 шаршы метр (ұзындығы 4278,0 метр, ені 7,0 метр) жер учаскесіне қауымдық сервитут белгіленсін;</w:t>
      </w:r>
    </w:p>
    <w:bookmarkEnd w:id="1"/>
    <w:bookmarkStart w:name="z3" w:id="2"/>
    <w:p>
      <w:pPr>
        <w:spacing w:after="0"/>
        <w:ind w:left="0"/>
        <w:jc w:val="both"/>
      </w:pPr>
      <w:r>
        <w:rPr>
          <w:rFonts w:ascii="Times New Roman"/>
          <w:b w:val="false"/>
          <w:i w:val="false"/>
          <w:color w:val="000000"/>
          <w:sz w:val="28"/>
        </w:rPr>
        <w:t>
      2. "Кентау қаласының әкімдігінің "Кентау қалалық жер қатынастары бөлімі"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Кентау қаласы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Н.Көкеновке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