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841d" w14:textId="7248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мекендеріне жұмыс істеуге және тұруға келген денсаулық сақтау, білім беру, әлеуметті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2024 жылғы 12 наурыздағы № 94 шешiмi.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01.01.2024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Кентау қалалық мәслихаты 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Кентау қалалық мәслихатының 27.09.2024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Кентау қаласының ауылдық елді мекендерге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 ауылдар, кенттер, ауылдық округтер әкімдері аппараттарының мемлекеттік қызметшілерін (басшы лауазымдарды атқаратын адамдарды қоспағанда) қажеттілікті ескере отырып, 2024 жылға арналған қала бюджетінде қарастырылған сома көлемінде келесі әлеуметтік қолдау шаралары көрсетілсін:</w:t>
      </w:r>
    </w:p>
    <w:bookmarkEnd w:id="0"/>
    <w:bookmarkStart w:name="z3"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1"/>
    <w:bookmarkStart w:name="z4" w:id="2"/>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еселенген айлық есептік көрсеткіштен аспайтын сомада бюджеттік кредит.</w:t>
      </w:r>
    </w:p>
    <w:bookmarkEnd w:id="2"/>
    <w:bookmarkStart w:name="z5"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