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becae" w14:textId="fcbec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"Арыс қаласы бойынша коммуналдық қалдықтардың түзілу және жинақталу нормаларын, халық үшін тұрмыстық қатты қалдықтарды жинауға, тасымалдауға, сұрыптауға және көмуге арналған тарифтерді бекіту туралы"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Арыс қалалық мәслихатының 2024 жылғы 17 қаңтардағы № 14/81-VІІІ шешiмi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Экология кодексінің 365-бабының 3-тармағының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3) тармақшаларына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 Экология, гелогия және табиғи ресурстар министрінің 2021 жылғы 1 қыркүйектегі № 347 "Коммуналдық қалдықтардың түзілу және жинақталу нормаларын есептеудің үлгілік қағидаларын бекіту туралы" (Нормативтік құқықтық актілерді мемлекеттік тіркеу тізімінде № 24212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Экология, геология және табиғи ресурстар министрінің 2021 жылғы 14 қыркүйектегі № 377 "Халық үшін қатты тұрмыстық қалдықтарды жинауға, тасымалдауға, сұрыптауға және көмуге арналған тарифті есептеу әдістемесін бекіту туралы" (Нормативтік құқықтық актілерді мемлекеттік тіркеу тізімінде № 24382 болып тіркелген)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Арыс қалалық мәслихаты ШЕШІМ ҚАБЫЛДАДЫ: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Арыс қаласы бойынша коммуналдық қалдықтардың түзілу және жинақталу нормалары осы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Арыс қаласы бойынша халық үшін тұрмыстық қатты қалдықтарды жинауға, тасымалдауға, сұрыптауға және көмуге арналған тарифтер осы шешімнің </w:t>
      </w:r>
      <w:r>
        <w:rPr>
          <w:rFonts w:ascii="Times New Roman"/>
          <w:b w:val="false"/>
          <w:i w:val="false"/>
          <w:color w:val="000000"/>
          <w:sz w:val="28"/>
        </w:rPr>
        <w:t>2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оның алғашқы ресми жарияланған күнінен кейін күнтізбелік он күн өткен соң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Қалалық мәслихат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Қ.Ахметов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№14/81-VІІІ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қаласы бойынша коммуналдық қалдықтардың түзілу және жинақталу нормалары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қалдықтар жинақталатын объектілер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есептік нормалары, м³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тұрғын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Жатақханалар, интернаттар, балалар үйлері, қарттар үйлері және сол сияқтылар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Қонақ үйлер, санаторийлер, демалыс үйлері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0,69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Балабақшалар, бөбекжай және басқа да мектепке дейінгі мекемелер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Мекемелер, ұйымдар, офистер, кеңселер, банктер, байланыс бөлімшелері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қызметкер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Емханалар, медициналық орталықтар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келіп кету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Ауруханалар, өзге де емдеу-сауықтыру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төсек-орын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1,11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Мектептер және өзге де оқу орындары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оқушы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Мейрамханалар, дәмханалар, басқада көніл көтеретін ғимараттар және қоғамдық тамақтану мекемелері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Театрлар, кинотеатрлар, концерт залдары, түнгі клубтар, ойынханалар, ойын автоматтарының залы, интернет-кафелер, компьютерлік клубтар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отыратын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Мұражайлар, көрмелер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Стадиондар, спорт алаңдары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жоба бойынша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Спорт, би және ойын залдары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Азық-түлік, өнеркәсіптік тауар дүкендері, супермаркеттер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Машиналардан сату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орнының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1,2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Базарлар, сауда павильондары, дүңгіршектер, сөрелер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Өнеркәсіптік, азық-түлік тауарларының көтерме базалары, қоймалары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Тұрмыстық қызмет көрсету үйі: халыққа қызмет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Вокзалдар, автовокзалдар, әуежайлар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Жағажайлар, жолдардан көше сметалары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Дәріханалар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сауда алаңы 1м²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Автотұрақтар, автомобильді жуу орындары, АЖС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машина-орын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1,36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0,95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Гараж кооперативтері, гараждар, паркингтер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гаражға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Шаштараздар, косметикалық салондар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Кір жуатын орындар, химиялық тазалау орындары, тұрмыстық техниканы жөндеу орындары, тігін ательесі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Зергерлік, аяқ киімді, сағаттарды жөндеу шеберханалары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алаңы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Кішігірім жөндеу және қызмет көрсету орындары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(кілттер жасау және сол сияқтылар.)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жұмыс орны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Моншалар, сауналар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алаңы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 аумағында жаппай іс-шаралар ұйымдастыратын заңды, саябақ қалдықтары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 қатысушы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Бау-бақша кооперативтері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учаске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Арыс қалалық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2024 жылғы 17 қаңтардағы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№14/81-VІІІ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Арыс қаласы бойынша халық үшін тұрмыстық қатты қалдықтарды жинауға, тасымалдауға, сұрыптауға және көмуге арналған тарифтер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Атауы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Есептік бірлік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Теңге (Қосылған құн салығынсыз)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тұрғыннан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205,5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Жайлы емес үйлер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айына 1 тұрғыннан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251,3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Жылдық тариф бірлігіне (көлемі)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м³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2395,2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