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ed9b" w14:textId="72be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Түркістан облысы әкiмдiгiнiң 2024 жылғы 11 қарашадағы № 235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8-1) тармақшасына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2024-2025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11 қарашадағы</w:t>
            </w:r>
            <w:r>
              <w:br/>
            </w:r>
            <w:r>
              <w:rPr>
                <w:rFonts w:ascii="Times New Roman"/>
                <w:b w:val="false"/>
                <w:i w:val="false"/>
                <w:color w:val="000000"/>
                <w:sz w:val="20"/>
              </w:rPr>
              <w:t>№ 235 қаулысына қосымша</w:t>
            </w:r>
          </w:p>
        </w:tc>
      </w:tr>
    </w:tbl>
    <w:p>
      <w:pPr>
        <w:spacing w:after="0"/>
        <w:ind w:left="0"/>
        <w:jc w:val="left"/>
      </w:pPr>
      <w:r>
        <w:rPr>
          <w:rFonts w:ascii="Times New Roman"/>
          <w:b/>
          <w:i w:val="false"/>
          <w:color w:val="000000"/>
        </w:rPr>
        <w:t xml:space="preserve"> 2024-2025 оқу жылына техникалық және кәсіптік, орта білімнен кейінгі білімі бар кадрларды даярлауға арналған конкурстық шарттары бойынша мемлекеттік білім беру тапсырысы орналастырылатын техникалық және кәсіптік, орта білімнен кейінгі білім беру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ТжКОББ* ұйымы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білімнен кейін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ТжКОББ*</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3W07110101 Аппаратшы (барлық атаулары)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 Химиялық талдау зертханашысы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 Токарь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07151400 </w:t>
            </w:r>
          </w:p>
          <w:p>
            <w:pPr>
              <w:spacing w:after="20"/>
              <w:ind w:left="20"/>
              <w:jc w:val="both"/>
            </w:pPr>
            <w:r>
              <w:rPr>
                <w:rFonts w:ascii="Times New Roman"/>
                <w:b w:val="false"/>
                <w:i w:val="false"/>
                <w:color w:val="000000"/>
                <w:sz w:val="20"/>
              </w:rPr>
              <w:t>
Түсті металдар металлургиясы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 Аппаратшы-гидрометаллург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Мұнай және газ кен орындарын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3W07240901 Оператор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"Түркістан индустриял ды-құрылыс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 Көркем-дизайнерлік жұмыстарды орындаушы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 Электр жабдықтарын жөндеу жөніндегі электр слесарі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 Электронды және сандық техникаларға қызмет көрсету және жөндеу жөніндегі 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 Жөндеуші-слесарь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 Жол құрылыс машиналарының 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"№7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 Кеңбейінді станокшы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"№8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 Токарь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 Ағаш ұстасы және паркет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"Түркістан көпсалалы-техникалық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 Наубайшы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"№11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 Офис-менеджер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"№12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"№13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"№14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 Бухгалтер-кассир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 Жол құрылыс машиналарының 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 Тамақтану саласында қызмет көрсетуді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 Даяшы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"№15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Тұрғын үй-коммуналдық шаруашылық объектілерінің инженерлік жүйелерін монтаждау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 Слесарь-сантехник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"№16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 Балық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3W07210901 Балық және теңіз өнімдерін өңдеуші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 Ағаш және жиһаз өндірісінің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 Модельер-закройщик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 Балық шаруашылығы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 Балық өсіруші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"№17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 Сигнал беру, орталықтандыру және бұғаттау құрылғыларына қызмет көрсету және жөндеу жөніндегі электромонтер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 Локомотив машинисының көмекшісі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 Ағаш ұстасы және паркет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"№18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"№19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 Газ құбырларын пайдалану және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 Жеміс-көкөніс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 Жеміс өсіруші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"Дәуренбек Құрманбек атындағы №20 колледж"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 Жеміс-көкөніс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 Жеміс өсіруші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"Көпсалалы индустриал-ды-техникалық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 Ағаш ұстасы және паркет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 Газ объектілері құрал-жабдығын пайдалану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"Кәсіптік оқудағы көпсалалы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 Электр жабдықтарын жөндеу жөніндегі электр слесарі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 Жеміс-көкөніс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 Жеміс өсіруші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"Д.Қонаев атындағы аграрлық техникалық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 Токарь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 Ағаш ұстасы және паркет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 Жол құрылыс машиналарының 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"Мақтаарал аграрлық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01140800-Кәсіптік оқыту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 Өндірістік оқыту шебері, техник-технолог (барлық атаулар)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 Талшықты материалдарды өңдеу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07321400-Гидротехника-лық мелиорация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 Гидромелиоратор-техник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07321400-Гидротехника-лық мелиорация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3W073221401 Гидромелиоративті жүйені тексеруші-реттеуші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08110100-Агрономия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 Агроном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 Мал шаруашылығы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3W08410101 Жануарларды ветеринарлық өңдеу жөніндегі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"Түлкібас агробизнес және саяхат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 Электр жабдықтарын жөндеу жөніндегі электр слесарі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Тағам өндірісінің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 Гидротехника-лық мелиорация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 Гидромелиоратор-техник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 Супервайзер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"Қапланбек жоғары аграрлық-техникалық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 Экология және табиғатты қорғау қызметі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 Ерекше қорғалатын табиғи аумақтардың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 Бухгалтер-кассир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 Химиялық талдау зертханашысы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 Өсімдікті қорғау және карантин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 Өсімдікті қорғау және карантин жөніндегі 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 Мал шаруашылығы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5АВ08410101 Ветеринар қолданбалы бакалавры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"Кентау көпсалалы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 Техник-жылу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07130700-Электромехани-калық жабдықтарға техникалық қызмет көрсету, жөндеу және пайдалану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Техник-электронщик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4S07161301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 Пайдалы қазбалардың кен орындарын жер астында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 Газ объектілері құрал-жабдығын пайдалану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"Ғани Мұратбаев атындағы Жетісай гуманитар-лық- техникалық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 Музыкалық білім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 Мектепке дейінгі, бастауыш және негізгі орта білім берудің музыка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01140500 </w:t>
            </w:r>
          </w:p>
          <w:p>
            <w:pPr>
              <w:spacing w:after="20"/>
              <w:ind w:left="20"/>
              <w:jc w:val="both"/>
            </w:pPr>
            <w:r>
              <w:rPr>
                <w:rFonts w:ascii="Times New Roman"/>
                <w:b w:val="false"/>
                <w:i w:val="false"/>
                <w:color w:val="000000"/>
                <w:sz w:val="20"/>
              </w:rPr>
              <w:t>
Дене тәрбиесі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01140600 </w:t>
            </w:r>
          </w:p>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Көркем-өнерпаздар хореография-лық ұжымының жетекшісі, оқытушы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07230100 </w:t>
            </w:r>
          </w:p>
          <w:p>
            <w:pPr>
              <w:spacing w:after="20"/>
              <w:ind w:left="20"/>
              <w:jc w:val="both"/>
            </w:pPr>
            <w:r>
              <w:rPr>
                <w:rFonts w:ascii="Times New Roman"/>
                <w:b w:val="false"/>
                <w:i w:val="false"/>
                <w:color w:val="000000"/>
                <w:sz w:val="20"/>
              </w:rPr>
              <w:t>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 Модельер-конструктор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"Түркістан жоғары көпсалалы, аграрлық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08110100-Агрономия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 Агроном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 Орман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5АВ08410101 Ветеринар қолданбалы бакалавры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 Өрт қауіпсіздігі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 Өрт қауіпсіздігі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10320200 - Төтенше жағдайда қорғау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"Түркістан жоғары көпсалалы, қолөнер колледжі" мемлекеттік коммуналдық қазыналық кәсіпорыны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5АВ01140101 Бастауыш білім беру педагогикасы мен әдістемесі қолданбалы бакалавры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 Зергерлік 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4S02140203 Зергерлік іс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07130700-Электромехани-калық жабдықтарға техникалық қызмет көрсету, жөндеу және пайдалану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 Модельер-конструктор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жұмыспен қамтуды үйлестіру және әлеуметтік бағдарлама-лар басқармасы-ның "Арнайы кәсіптік колледжі" коммуналдық мемлекеттік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денсаулық сақтау басқармасы-ның "Жетісай жоғары медициналық колледжі" шаруашылық жүргізу құқығындағы мемлекеттік коммуналдық кәсіпорын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5АВ09130101 Мейіргер ісінің қолданбалы бакалвры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5АВ09130101 Мейіргер ісінің қолданбалы бакалвры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09130200 Акушерлік іс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денсаулық сақтау басқармасы-ның "Түркістан жоғары медициналық колледжі" шаруашылық жүргізу құқығындағы мемлекеттік коммуналдық кәсіпорыны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5АВ09130101 Мейіргер ісінің қолданбалы бакалвры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5АВ09130101 Мейіргер ісінің қолданбалы бакалвры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09130200 Акушерлік іс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 Стоматология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4S091110102 Дантист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мекемесінің "Түркістан Ахмет Ясауи" кәсіби колледж"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Спорт жаттықтырушысы - оқытушы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Робототехника және кірістірілетін жүйелер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 Мобильді робототехника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07230100 </w:t>
            </w:r>
          </w:p>
          <w:p>
            <w:pPr>
              <w:spacing w:after="20"/>
              <w:ind w:left="20"/>
              <w:jc w:val="both"/>
            </w:pPr>
            <w:r>
              <w:rPr>
                <w:rFonts w:ascii="Times New Roman"/>
                <w:b w:val="false"/>
                <w:i w:val="false"/>
                <w:color w:val="000000"/>
                <w:sz w:val="20"/>
              </w:rPr>
              <w:t>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гуманитар-лық – техникалық колледжі" мекемесі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 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жоғары колледжі"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5АВ09130101 Мейіргер ісінің қолданбалы бакалавры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"Ерхали Сарманов атындағы Гуманитар-лық агроэкономи-калық колледжі"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 Электр монтаждаушы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 Жабдықты баптаушы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 Жөндеуші-слесарь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 Модельер-конструктор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08110100-Агрономия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 Агроном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"Е.Тәңірбер-генов атындағы Түркістан индустриал-ды-техникалық колледжі" жеке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политехни-калық колледжі" білім беру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 Техник-электромеха-ник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 Өндірістің автоматтандырылған жүйелеріне қызмет көрсету және жөндеу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 Техник-электроник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3W07150101 Жөндеуші-слесарь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гуманитар-лық-техникалық колледжі" білім беру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 Өндірістік оқыту шебері, техник (барлық атаулар)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Халықтар достығы университеті мекемесінің "Ақсукент көпсалалы колледжі"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 Өндірістік оқыту шебері, техник-технолог (барлық атаулар)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 (түрлері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гуманитарлық техникалық колледжі"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 Ағаштан жасалған бұйымдарды құрастырушы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индустриял-ды-инновацияық колледжі"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 Техник-технолог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Полимерлік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3W07220704 Экструдер машинисі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 Техник-механик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Болашақ" жоғары көпсалалы колледжі" жеке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5АВ01120101 Мектепке дейінгі тәрбие және оқыту қолданбалы бакалавры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5АВ01140101 Бастауыш білім беру педагогикасы мен әдістемесі қолданбалы бакалавры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5АВ01140201 Дене тәрбиесі және спорт қолданбалы бакалавры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медресе колледжі" жеке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 Имам-хатиб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 Ұстаз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колледжі жеке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көпсалалы колледжі"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bl>
    <w:p>
      <w:pPr>
        <w:spacing w:after="0"/>
        <w:ind w:left="0"/>
        <w:jc w:val="both"/>
      </w:pPr>
      <w:r>
        <w:rPr>
          <w:rFonts w:ascii="Times New Roman"/>
          <w:b w:val="false"/>
          <w:i w:val="false"/>
          <w:color w:val="000000"/>
          <w:sz w:val="28"/>
        </w:rPr>
        <w:t xml:space="preserve">
      * Мүгедектігі бар адамдарға арналған мамандық </w:t>
      </w:r>
    </w:p>
    <w:p>
      <w:pPr>
        <w:spacing w:after="0"/>
        <w:ind w:left="0"/>
        <w:jc w:val="both"/>
      </w:pPr>
      <w:r>
        <w:rPr>
          <w:rFonts w:ascii="Times New Roman"/>
          <w:b w:val="false"/>
          <w:i w:val="false"/>
          <w:color w:val="000000"/>
          <w:sz w:val="28"/>
        </w:rPr>
        <w:t>
      * Техникалық және кәсіптік, орта білімнен кейінгі білім беру ұйымдарының атауы</w:t>
      </w:r>
    </w:p>
    <w:p>
      <w:pPr>
        <w:spacing w:after="0"/>
        <w:ind w:left="0"/>
        <w:jc w:val="both"/>
      </w:pPr>
      <w:r>
        <w:rPr>
          <w:rFonts w:ascii="Times New Roman"/>
          <w:b w:val="false"/>
          <w:i w:val="false"/>
          <w:color w:val="000000"/>
          <w:sz w:val="28"/>
        </w:rPr>
        <w:t>
      * Техникалық және кәсіптік, орта білімнен кейінгі білім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