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fe6b" w14:textId="3a5f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ауданның бюджетін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26 желтоқсандағы № 173-VIII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20 712 304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3 708 454 мың теңге;</w:t>
      </w:r>
    </w:p>
    <w:bookmarkEnd w:id="3"/>
    <w:bookmarkStart w:name="z10" w:id="4"/>
    <w:p>
      <w:pPr>
        <w:spacing w:after="0"/>
        <w:ind w:left="0"/>
        <w:jc w:val="both"/>
      </w:pPr>
      <w:r>
        <w:rPr>
          <w:rFonts w:ascii="Times New Roman"/>
          <w:b w:val="false"/>
          <w:i w:val="false"/>
          <w:color w:val="000000"/>
          <w:sz w:val="28"/>
        </w:rPr>
        <w:t>
      салықтық емес түсімдер – 131 793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12 258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16 859 799 мың теңге;</w:t>
      </w:r>
    </w:p>
    <w:bookmarkEnd w:id="6"/>
    <w:bookmarkStart w:name="z13" w:id="7"/>
    <w:p>
      <w:pPr>
        <w:spacing w:after="0"/>
        <w:ind w:left="0"/>
        <w:jc w:val="both"/>
      </w:pPr>
      <w:r>
        <w:rPr>
          <w:rFonts w:ascii="Times New Roman"/>
          <w:b w:val="false"/>
          <w:i w:val="false"/>
          <w:color w:val="000000"/>
          <w:sz w:val="28"/>
        </w:rPr>
        <w:t>
      2) шығындар – 21 528 314 мың теңге;</w:t>
      </w:r>
    </w:p>
    <w:bookmarkEnd w:id="7"/>
    <w:bookmarkStart w:name="z14" w:id="8"/>
    <w:p>
      <w:pPr>
        <w:spacing w:after="0"/>
        <w:ind w:left="0"/>
        <w:jc w:val="both"/>
      </w:pPr>
      <w:r>
        <w:rPr>
          <w:rFonts w:ascii="Times New Roman"/>
          <w:b w:val="false"/>
          <w:i w:val="false"/>
          <w:color w:val="000000"/>
          <w:sz w:val="28"/>
        </w:rPr>
        <w:t>
      3) таза бюджеттік несиелендіру – 36 938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72 742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35 804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- 852 948 мың теңге;</w:t>
      </w:r>
    </w:p>
    <w:bookmarkEnd w:id="14"/>
    <w:bookmarkStart w:name="z21" w:id="15"/>
    <w:p>
      <w:pPr>
        <w:spacing w:after="0"/>
        <w:ind w:left="0"/>
        <w:jc w:val="both"/>
      </w:pPr>
      <w:r>
        <w:rPr>
          <w:rFonts w:ascii="Times New Roman"/>
          <w:b w:val="false"/>
          <w:i w:val="false"/>
          <w:color w:val="000000"/>
          <w:sz w:val="28"/>
        </w:rPr>
        <w:t>
      6) бюджеттің мұнайға қатысты емес тапшылығы (профициті) – - 852 948;</w:t>
      </w:r>
    </w:p>
    <w:bookmarkEnd w:id="15"/>
    <w:bookmarkStart w:name="z22" w:id="16"/>
    <w:p>
      <w:pPr>
        <w:spacing w:after="0"/>
        <w:ind w:left="0"/>
        <w:jc w:val="both"/>
      </w:pPr>
      <w:r>
        <w:rPr>
          <w:rFonts w:ascii="Times New Roman"/>
          <w:b w:val="false"/>
          <w:i w:val="false"/>
          <w:color w:val="000000"/>
          <w:sz w:val="28"/>
        </w:rPr>
        <w:t>
      7) бюджет тапшылығын қаржыландыру (профицитін пайдалану) – 852 948 мың теңге, оның ішінде:</w:t>
      </w:r>
    </w:p>
    <w:bookmarkEnd w:id="16"/>
    <w:p>
      <w:pPr>
        <w:spacing w:after="0"/>
        <w:ind w:left="0"/>
        <w:jc w:val="both"/>
      </w:pPr>
      <w:r>
        <w:rPr>
          <w:rFonts w:ascii="Times New Roman"/>
          <w:b w:val="false"/>
          <w:i w:val="false"/>
          <w:color w:val="000000"/>
          <w:sz w:val="28"/>
        </w:rPr>
        <w:t>
      қарыздар түсімі – 72 742 мың теңге;</w:t>
      </w:r>
    </w:p>
    <w:p>
      <w:pPr>
        <w:spacing w:after="0"/>
        <w:ind w:left="0"/>
        <w:jc w:val="both"/>
      </w:pPr>
      <w:r>
        <w:rPr>
          <w:rFonts w:ascii="Times New Roman"/>
          <w:b w:val="false"/>
          <w:i w:val="false"/>
          <w:color w:val="000000"/>
          <w:sz w:val="28"/>
        </w:rPr>
        <w:t>
      қарыздарды өтеу – 35 804 мың теңге;</w:t>
      </w:r>
    </w:p>
    <w:p>
      <w:pPr>
        <w:spacing w:after="0"/>
        <w:ind w:left="0"/>
        <w:jc w:val="both"/>
      </w:pPr>
      <w:r>
        <w:rPr>
          <w:rFonts w:ascii="Times New Roman"/>
          <w:b w:val="false"/>
          <w:i w:val="false"/>
          <w:color w:val="000000"/>
          <w:sz w:val="28"/>
        </w:rPr>
        <w:t>
      бюджет қаражатының пайдаланатын қалдықтары – 816 010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Құрманғазы аудандық мәслихатының 03.11.2025 № </w:t>
      </w:r>
      <w:r>
        <w:rPr>
          <w:rFonts w:ascii="Times New Roman"/>
          <w:b w:val="false"/>
          <w:i w:val="false"/>
          <w:color w:val="000000"/>
          <w:sz w:val="28"/>
        </w:rPr>
        <w:t>224-VIII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2025 жылға облыстық бюджеттен аудандық бюджетке берілетін субвенция көлемі 1 161 420 мың теңге сомасында белгіленсін.</w:t>
      </w:r>
    </w:p>
    <w:bookmarkEnd w:id="17"/>
    <w:bookmarkStart w:name="z24" w:id="18"/>
    <w:p>
      <w:pPr>
        <w:spacing w:after="0"/>
        <w:ind w:left="0"/>
        <w:jc w:val="both"/>
      </w:pPr>
      <w:r>
        <w:rPr>
          <w:rFonts w:ascii="Times New Roman"/>
          <w:b w:val="false"/>
          <w:i w:val="false"/>
          <w:color w:val="000000"/>
          <w:sz w:val="28"/>
        </w:rPr>
        <w:t>
      3. Аудандық бюджеттен ауылдық округтердің бюджеттеріне берілетін субвенциялардың көлемдері белгіленсін:</w:t>
      </w:r>
    </w:p>
    <w:bookmarkEnd w:id="18"/>
    <w:bookmarkStart w:name="z25" w:id="19"/>
    <w:p>
      <w:pPr>
        <w:spacing w:after="0"/>
        <w:ind w:left="0"/>
        <w:jc w:val="both"/>
      </w:pPr>
      <w:r>
        <w:rPr>
          <w:rFonts w:ascii="Times New Roman"/>
          <w:b w:val="false"/>
          <w:i w:val="false"/>
          <w:color w:val="000000"/>
          <w:sz w:val="28"/>
        </w:rPr>
        <w:t xml:space="preserve">
      1) 2025 жылға арналған аудандық бюджеттен ауылдық округтердің бюджеттеріне берілетін бюджеттік субвенциялар 1 495 955 мың теңге сомасында, оның ішінде: </w:t>
      </w:r>
    </w:p>
    <w:bookmarkEnd w:id="19"/>
    <w:bookmarkStart w:name="z26" w:id="20"/>
    <w:p>
      <w:pPr>
        <w:spacing w:after="0"/>
        <w:ind w:left="0"/>
        <w:jc w:val="both"/>
      </w:pPr>
      <w:r>
        <w:rPr>
          <w:rFonts w:ascii="Times New Roman"/>
          <w:b w:val="false"/>
          <w:i w:val="false"/>
          <w:color w:val="000000"/>
          <w:sz w:val="28"/>
        </w:rPr>
        <w:t>
      Құрманғазы ауылдық округіне 76 400 мың теңге;</w:t>
      </w:r>
    </w:p>
    <w:bookmarkEnd w:id="20"/>
    <w:bookmarkStart w:name="z27" w:id="21"/>
    <w:p>
      <w:pPr>
        <w:spacing w:after="0"/>
        <w:ind w:left="0"/>
        <w:jc w:val="both"/>
      </w:pPr>
      <w:r>
        <w:rPr>
          <w:rFonts w:ascii="Times New Roman"/>
          <w:b w:val="false"/>
          <w:i w:val="false"/>
          <w:color w:val="000000"/>
          <w:sz w:val="28"/>
        </w:rPr>
        <w:t>
      Мақаш ауылдық округіне 114 861 мың теңге;</w:t>
      </w:r>
    </w:p>
    <w:bookmarkEnd w:id="21"/>
    <w:bookmarkStart w:name="z28" w:id="22"/>
    <w:p>
      <w:pPr>
        <w:spacing w:after="0"/>
        <w:ind w:left="0"/>
        <w:jc w:val="both"/>
      </w:pPr>
      <w:r>
        <w:rPr>
          <w:rFonts w:ascii="Times New Roman"/>
          <w:b w:val="false"/>
          <w:i w:val="false"/>
          <w:color w:val="000000"/>
          <w:sz w:val="28"/>
        </w:rPr>
        <w:t>
      Ақкөл ауылдық округіне 75 364 мың теңге;</w:t>
      </w:r>
    </w:p>
    <w:bookmarkEnd w:id="22"/>
    <w:bookmarkStart w:name="z29" w:id="23"/>
    <w:p>
      <w:pPr>
        <w:spacing w:after="0"/>
        <w:ind w:left="0"/>
        <w:jc w:val="both"/>
      </w:pPr>
      <w:r>
        <w:rPr>
          <w:rFonts w:ascii="Times New Roman"/>
          <w:b w:val="false"/>
          <w:i w:val="false"/>
          <w:color w:val="000000"/>
          <w:sz w:val="28"/>
        </w:rPr>
        <w:t>
      Еңбекші ауылдық округіне 77 776 мың теңге;</w:t>
      </w:r>
    </w:p>
    <w:bookmarkEnd w:id="23"/>
    <w:bookmarkStart w:name="z30" w:id="24"/>
    <w:p>
      <w:pPr>
        <w:spacing w:after="0"/>
        <w:ind w:left="0"/>
        <w:jc w:val="both"/>
      </w:pPr>
      <w:r>
        <w:rPr>
          <w:rFonts w:ascii="Times New Roman"/>
          <w:b w:val="false"/>
          <w:i w:val="false"/>
          <w:color w:val="000000"/>
          <w:sz w:val="28"/>
        </w:rPr>
        <w:t>
      Нұржау ауылдық округіне 88 177 мың теңге;</w:t>
      </w:r>
    </w:p>
    <w:bookmarkEnd w:id="24"/>
    <w:bookmarkStart w:name="z31" w:id="25"/>
    <w:p>
      <w:pPr>
        <w:spacing w:after="0"/>
        <w:ind w:left="0"/>
        <w:jc w:val="both"/>
      </w:pPr>
      <w:r>
        <w:rPr>
          <w:rFonts w:ascii="Times New Roman"/>
          <w:b w:val="false"/>
          <w:i w:val="false"/>
          <w:color w:val="000000"/>
          <w:sz w:val="28"/>
        </w:rPr>
        <w:t>
      Азғыр ауылдық округіне 74 345 мың теңге;</w:t>
      </w:r>
    </w:p>
    <w:bookmarkEnd w:id="25"/>
    <w:bookmarkStart w:name="z32" w:id="26"/>
    <w:p>
      <w:pPr>
        <w:spacing w:after="0"/>
        <w:ind w:left="0"/>
        <w:jc w:val="both"/>
      </w:pPr>
      <w:r>
        <w:rPr>
          <w:rFonts w:ascii="Times New Roman"/>
          <w:b w:val="false"/>
          <w:i w:val="false"/>
          <w:color w:val="000000"/>
          <w:sz w:val="28"/>
        </w:rPr>
        <w:t>
      Дынғызыл ауылдық округіне 62 770 мың теңге;</w:t>
      </w:r>
    </w:p>
    <w:bookmarkEnd w:id="26"/>
    <w:bookmarkStart w:name="z33" w:id="27"/>
    <w:p>
      <w:pPr>
        <w:spacing w:after="0"/>
        <w:ind w:left="0"/>
        <w:jc w:val="both"/>
      </w:pPr>
      <w:r>
        <w:rPr>
          <w:rFonts w:ascii="Times New Roman"/>
          <w:b w:val="false"/>
          <w:i w:val="false"/>
          <w:color w:val="000000"/>
          <w:sz w:val="28"/>
        </w:rPr>
        <w:t xml:space="preserve">
      Жаңаталап ауылдық округіне 98 911 мың теңге; </w:t>
      </w:r>
    </w:p>
    <w:bookmarkEnd w:id="27"/>
    <w:bookmarkStart w:name="z34" w:id="28"/>
    <w:p>
      <w:pPr>
        <w:spacing w:after="0"/>
        <w:ind w:left="0"/>
        <w:jc w:val="both"/>
      </w:pPr>
      <w:r>
        <w:rPr>
          <w:rFonts w:ascii="Times New Roman"/>
          <w:b w:val="false"/>
          <w:i w:val="false"/>
          <w:color w:val="000000"/>
          <w:sz w:val="28"/>
        </w:rPr>
        <w:t>
      Сүйіндік ауылдық округіне 87 389 мың теңге;</w:t>
      </w:r>
    </w:p>
    <w:bookmarkEnd w:id="28"/>
    <w:bookmarkStart w:name="z35" w:id="29"/>
    <w:p>
      <w:pPr>
        <w:spacing w:after="0"/>
        <w:ind w:left="0"/>
        <w:jc w:val="both"/>
      </w:pPr>
      <w:r>
        <w:rPr>
          <w:rFonts w:ascii="Times New Roman"/>
          <w:b w:val="false"/>
          <w:i w:val="false"/>
          <w:color w:val="000000"/>
          <w:sz w:val="28"/>
        </w:rPr>
        <w:t>
      Бірлік ауылдық округіне 59 794 мың теңге;</w:t>
      </w:r>
    </w:p>
    <w:bookmarkEnd w:id="29"/>
    <w:bookmarkStart w:name="z36" w:id="30"/>
    <w:p>
      <w:pPr>
        <w:spacing w:after="0"/>
        <w:ind w:left="0"/>
        <w:jc w:val="both"/>
      </w:pPr>
      <w:r>
        <w:rPr>
          <w:rFonts w:ascii="Times New Roman"/>
          <w:b w:val="false"/>
          <w:i w:val="false"/>
          <w:color w:val="000000"/>
          <w:sz w:val="28"/>
        </w:rPr>
        <w:t>
      Кудряшов ауылдық округіне 67 097 мың теңге;</w:t>
      </w:r>
    </w:p>
    <w:bookmarkEnd w:id="30"/>
    <w:bookmarkStart w:name="z37" w:id="31"/>
    <w:p>
      <w:pPr>
        <w:spacing w:after="0"/>
        <w:ind w:left="0"/>
        <w:jc w:val="both"/>
      </w:pPr>
      <w:r>
        <w:rPr>
          <w:rFonts w:ascii="Times New Roman"/>
          <w:b w:val="false"/>
          <w:i w:val="false"/>
          <w:color w:val="000000"/>
          <w:sz w:val="28"/>
        </w:rPr>
        <w:t>
      Орлы ауылдық округіне 77 054 мың теңге;</w:t>
      </w:r>
    </w:p>
    <w:bookmarkEnd w:id="31"/>
    <w:bookmarkStart w:name="z38" w:id="32"/>
    <w:p>
      <w:pPr>
        <w:spacing w:after="0"/>
        <w:ind w:left="0"/>
        <w:jc w:val="both"/>
      </w:pPr>
      <w:r>
        <w:rPr>
          <w:rFonts w:ascii="Times New Roman"/>
          <w:b w:val="false"/>
          <w:i w:val="false"/>
          <w:color w:val="000000"/>
          <w:sz w:val="28"/>
        </w:rPr>
        <w:t>
      Бөкейхан ауылдық округіне 85 673 мың теңге;</w:t>
      </w:r>
    </w:p>
    <w:bookmarkEnd w:id="32"/>
    <w:bookmarkStart w:name="z39" w:id="33"/>
    <w:p>
      <w:pPr>
        <w:spacing w:after="0"/>
        <w:ind w:left="0"/>
        <w:jc w:val="both"/>
      </w:pPr>
      <w:r>
        <w:rPr>
          <w:rFonts w:ascii="Times New Roman"/>
          <w:b w:val="false"/>
          <w:i w:val="false"/>
          <w:color w:val="000000"/>
          <w:sz w:val="28"/>
        </w:rPr>
        <w:t>
      Теңіз ауылдық округіне 82 586 мың теңге;</w:t>
      </w:r>
    </w:p>
    <w:bookmarkEnd w:id="33"/>
    <w:bookmarkStart w:name="z40" w:id="34"/>
    <w:p>
      <w:pPr>
        <w:spacing w:after="0"/>
        <w:ind w:left="0"/>
        <w:jc w:val="both"/>
      </w:pPr>
      <w:r>
        <w:rPr>
          <w:rFonts w:ascii="Times New Roman"/>
          <w:b w:val="false"/>
          <w:i w:val="false"/>
          <w:color w:val="000000"/>
          <w:sz w:val="28"/>
        </w:rPr>
        <w:t>
      Сафон ауылдық округіне 95 734 мың теңге;</w:t>
      </w:r>
    </w:p>
    <w:bookmarkEnd w:id="34"/>
    <w:bookmarkStart w:name="z41" w:id="35"/>
    <w:p>
      <w:pPr>
        <w:spacing w:after="0"/>
        <w:ind w:left="0"/>
        <w:jc w:val="both"/>
      </w:pPr>
      <w:r>
        <w:rPr>
          <w:rFonts w:ascii="Times New Roman"/>
          <w:b w:val="false"/>
          <w:i w:val="false"/>
          <w:color w:val="000000"/>
          <w:sz w:val="28"/>
        </w:rPr>
        <w:t>
      Қиғаш ауылдық округіне 65 758 мың теңге;</w:t>
      </w:r>
    </w:p>
    <w:bookmarkEnd w:id="35"/>
    <w:bookmarkStart w:name="z42" w:id="36"/>
    <w:p>
      <w:pPr>
        <w:spacing w:after="0"/>
        <w:ind w:left="0"/>
        <w:jc w:val="both"/>
      </w:pPr>
      <w:r>
        <w:rPr>
          <w:rFonts w:ascii="Times New Roman"/>
          <w:b w:val="false"/>
          <w:i w:val="false"/>
          <w:color w:val="000000"/>
          <w:sz w:val="28"/>
        </w:rPr>
        <w:t>
      Шортанбай ауылдық округіне 81 050 мың теңге;</w:t>
      </w:r>
    </w:p>
    <w:bookmarkEnd w:id="36"/>
    <w:bookmarkStart w:name="z43" w:id="37"/>
    <w:p>
      <w:pPr>
        <w:spacing w:after="0"/>
        <w:ind w:left="0"/>
        <w:jc w:val="both"/>
      </w:pPr>
      <w:r>
        <w:rPr>
          <w:rFonts w:ascii="Times New Roman"/>
          <w:b w:val="false"/>
          <w:i w:val="false"/>
          <w:color w:val="000000"/>
          <w:sz w:val="28"/>
        </w:rPr>
        <w:t>
      Көптоғай ауылдық округіне 52 779 мың теңге;</w:t>
      </w:r>
    </w:p>
    <w:bookmarkEnd w:id="37"/>
    <w:bookmarkStart w:name="z44" w:id="38"/>
    <w:p>
      <w:pPr>
        <w:spacing w:after="0"/>
        <w:ind w:left="0"/>
        <w:jc w:val="both"/>
      </w:pPr>
      <w:r>
        <w:rPr>
          <w:rFonts w:ascii="Times New Roman"/>
          <w:b w:val="false"/>
          <w:i w:val="false"/>
          <w:color w:val="000000"/>
          <w:sz w:val="28"/>
        </w:rPr>
        <w:t>
      Асан ауылдық округіне 72 437 мың теңге.</w:t>
      </w:r>
    </w:p>
    <w:bookmarkEnd w:id="38"/>
    <w:bookmarkStart w:name="z45" w:id="39"/>
    <w:p>
      <w:pPr>
        <w:spacing w:after="0"/>
        <w:ind w:left="0"/>
        <w:jc w:val="both"/>
      </w:pPr>
      <w:r>
        <w:rPr>
          <w:rFonts w:ascii="Times New Roman"/>
          <w:b w:val="false"/>
          <w:i w:val="false"/>
          <w:color w:val="000000"/>
          <w:sz w:val="28"/>
        </w:rPr>
        <w:t xml:space="preserve">
      2) 2026 жылға арналған аудандық бюджеттен ауылдық округтердің бюджеттеріне берілетін бюджеттік субвенциялар 1 495 955 мың теңге сомасында, оның ішінде: </w:t>
      </w:r>
    </w:p>
    <w:bookmarkEnd w:id="39"/>
    <w:bookmarkStart w:name="z46" w:id="40"/>
    <w:p>
      <w:pPr>
        <w:spacing w:after="0"/>
        <w:ind w:left="0"/>
        <w:jc w:val="both"/>
      </w:pPr>
      <w:r>
        <w:rPr>
          <w:rFonts w:ascii="Times New Roman"/>
          <w:b w:val="false"/>
          <w:i w:val="false"/>
          <w:color w:val="000000"/>
          <w:sz w:val="28"/>
        </w:rPr>
        <w:t>
      Құрманғазы ауылдық округіне 76 400 мың теңге;</w:t>
      </w:r>
    </w:p>
    <w:bookmarkEnd w:id="40"/>
    <w:bookmarkStart w:name="z47" w:id="41"/>
    <w:p>
      <w:pPr>
        <w:spacing w:after="0"/>
        <w:ind w:left="0"/>
        <w:jc w:val="both"/>
      </w:pPr>
      <w:r>
        <w:rPr>
          <w:rFonts w:ascii="Times New Roman"/>
          <w:b w:val="false"/>
          <w:i w:val="false"/>
          <w:color w:val="000000"/>
          <w:sz w:val="28"/>
        </w:rPr>
        <w:t>
      Мақаш ауылдық округіне 114 861 мың теңге;</w:t>
      </w:r>
    </w:p>
    <w:bookmarkEnd w:id="41"/>
    <w:bookmarkStart w:name="z48" w:id="42"/>
    <w:p>
      <w:pPr>
        <w:spacing w:after="0"/>
        <w:ind w:left="0"/>
        <w:jc w:val="both"/>
      </w:pPr>
      <w:r>
        <w:rPr>
          <w:rFonts w:ascii="Times New Roman"/>
          <w:b w:val="false"/>
          <w:i w:val="false"/>
          <w:color w:val="000000"/>
          <w:sz w:val="28"/>
        </w:rPr>
        <w:t>
      Ақкөл ауылдық округіне 75 364 мың теңге;</w:t>
      </w:r>
    </w:p>
    <w:bookmarkEnd w:id="42"/>
    <w:bookmarkStart w:name="z49" w:id="43"/>
    <w:p>
      <w:pPr>
        <w:spacing w:after="0"/>
        <w:ind w:left="0"/>
        <w:jc w:val="both"/>
      </w:pPr>
      <w:r>
        <w:rPr>
          <w:rFonts w:ascii="Times New Roman"/>
          <w:b w:val="false"/>
          <w:i w:val="false"/>
          <w:color w:val="000000"/>
          <w:sz w:val="28"/>
        </w:rPr>
        <w:t>
      Еңбекші ауылдық округіне 77 776 мың теңге;</w:t>
      </w:r>
    </w:p>
    <w:bookmarkEnd w:id="43"/>
    <w:bookmarkStart w:name="z50" w:id="44"/>
    <w:p>
      <w:pPr>
        <w:spacing w:after="0"/>
        <w:ind w:left="0"/>
        <w:jc w:val="both"/>
      </w:pPr>
      <w:r>
        <w:rPr>
          <w:rFonts w:ascii="Times New Roman"/>
          <w:b w:val="false"/>
          <w:i w:val="false"/>
          <w:color w:val="000000"/>
          <w:sz w:val="28"/>
        </w:rPr>
        <w:t>
      Нұржау ауылдық округіне 88 177 мың теңге;</w:t>
      </w:r>
    </w:p>
    <w:bookmarkEnd w:id="44"/>
    <w:bookmarkStart w:name="z51" w:id="45"/>
    <w:p>
      <w:pPr>
        <w:spacing w:after="0"/>
        <w:ind w:left="0"/>
        <w:jc w:val="both"/>
      </w:pPr>
      <w:r>
        <w:rPr>
          <w:rFonts w:ascii="Times New Roman"/>
          <w:b w:val="false"/>
          <w:i w:val="false"/>
          <w:color w:val="000000"/>
          <w:sz w:val="28"/>
        </w:rPr>
        <w:t>
      Азғыр ауылдық округіне 74 345 мың теңге;</w:t>
      </w:r>
    </w:p>
    <w:bookmarkEnd w:id="45"/>
    <w:bookmarkStart w:name="z52" w:id="46"/>
    <w:p>
      <w:pPr>
        <w:spacing w:after="0"/>
        <w:ind w:left="0"/>
        <w:jc w:val="both"/>
      </w:pPr>
      <w:r>
        <w:rPr>
          <w:rFonts w:ascii="Times New Roman"/>
          <w:b w:val="false"/>
          <w:i w:val="false"/>
          <w:color w:val="000000"/>
          <w:sz w:val="28"/>
        </w:rPr>
        <w:t>
      Дынғызыл ауылдық округіне 62 770 мың теңге;</w:t>
      </w:r>
    </w:p>
    <w:bookmarkEnd w:id="46"/>
    <w:bookmarkStart w:name="z53" w:id="47"/>
    <w:p>
      <w:pPr>
        <w:spacing w:after="0"/>
        <w:ind w:left="0"/>
        <w:jc w:val="both"/>
      </w:pPr>
      <w:r>
        <w:rPr>
          <w:rFonts w:ascii="Times New Roman"/>
          <w:b w:val="false"/>
          <w:i w:val="false"/>
          <w:color w:val="000000"/>
          <w:sz w:val="28"/>
        </w:rPr>
        <w:t xml:space="preserve">
      Жаңаталап ауылдық округіне 98 911 мың теңге; </w:t>
      </w:r>
    </w:p>
    <w:bookmarkEnd w:id="47"/>
    <w:bookmarkStart w:name="z54" w:id="48"/>
    <w:p>
      <w:pPr>
        <w:spacing w:after="0"/>
        <w:ind w:left="0"/>
        <w:jc w:val="both"/>
      </w:pPr>
      <w:r>
        <w:rPr>
          <w:rFonts w:ascii="Times New Roman"/>
          <w:b w:val="false"/>
          <w:i w:val="false"/>
          <w:color w:val="000000"/>
          <w:sz w:val="28"/>
        </w:rPr>
        <w:t>
      Сүйіндік ауылдық округіне 87 389 мың теңге;</w:t>
      </w:r>
    </w:p>
    <w:bookmarkEnd w:id="48"/>
    <w:bookmarkStart w:name="z55" w:id="49"/>
    <w:p>
      <w:pPr>
        <w:spacing w:after="0"/>
        <w:ind w:left="0"/>
        <w:jc w:val="both"/>
      </w:pPr>
      <w:r>
        <w:rPr>
          <w:rFonts w:ascii="Times New Roman"/>
          <w:b w:val="false"/>
          <w:i w:val="false"/>
          <w:color w:val="000000"/>
          <w:sz w:val="28"/>
        </w:rPr>
        <w:t>
      Бірлік ауылдық округіне 59 794 мың теңге;</w:t>
      </w:r>
    </w:p>
    <w:bookmarkEnd w:id="49"/>
    <w:bookmarkStart w:name="z56" w:id="50"/>
    <w:p>
      <w:pPr>
        <w:spacing w:after="0"/>
        <w:ind w:left="0"/>
        <w:jc w:val="both"/>
      </w:pPr>
      <w:r>
        <w:rPr>
          <w:rFonts w:ascii="Times New Roman"/>
          <w:b w:val="false"/>
          <w:i w:val="false"/>
          <w:color w:val="000000"/>
          <w:sz w:val="28"/>
        </w:rPr>
        <w:t>
      Кудряшов ауылдық округіне 67 097 мың теңге;</w:t>
      </w:r>
    </w:p>
    <w:bookmarkEnd w:id="50"/>
    <w:bookmarkStart w:name="z57" w:id="51"/>
    <w:p>
      <w:pPr>
        <w:spacing w:after="0"/>
        <w:ind w:left="0"/>
        <w:jc w:val="both"/>
      </w:pPr>
      <w:r>
        <w:rPr>
          <w:rFonts w:ascii="Times New Roman"/>
          <w:b w:val="false"/>
          <w:i w:val="false"/>
          <w:color w:val="000000"/>
          <w:sz w:val="28"/>
        </w:rPr>
        <w:t>
      Орлы ауылдық округіне 77 054 мың теңге;</w:t>
      </w:r>
    </w:p>
    <w:bookmarkEnd w:id="51"/>
    <w:bookmarkStart w:name="z58" w:id="52"/>
    <w:p>
      <w:pPr>
        <w:spacing w:after="0"/>
        <w:ind w:left="0"/>
        <w:jc w:val="both"/>
      </w:pPr>
      <w:r>
        <w:rPr>
          <w:rFonts w:ascii="Times New Roman"/>
          <w:b w:val="false"/>
          <w:i w:val="false"/>
          <w:color w:val="000000"/>
          <w:sz w:val="28"/>
        </w:rPr>
        <w:t>
      Бөкейхан ауылдық округіне 85 673 мың теңге;</w:t>
      </w:r>
    </w:p>
    <w:bookmarkEnd w:id="52"/>
    <w:bookmarkStart w:name="z59" w:id="53"/>
    <w:p>
      <w:pPr>
        <w:spacing w:after="0"/>
        <w:ind w:left="0"/>
        <w:jc w:val="both"/>
      </w:pPr>
      <w:r>
        <w:rPr>
          <w:rFonts w:ascii="Times New Roman"/>
          <w:b w:val="false"/>
          <w:i w:val="false"/>
          <w:color w:val="000000"/>
          <w:sz w:val="28"/>
        </w:rPr>
        <w:t>
      Теңіз ауылдық округіне 82 586 мың теңге;</w:t>
      </w:r>
    </w:p>
    <w:bookmarkEnd w:id="53"/>
    <w:bookmarkStart w:name="z60" w:id="54"/>
    <w:p>
      <w:pPr>
        <w:spacing w:after="0"/>
        <w:ind w:left="0"/>
        <w:jc w:val="both"/>
      </w:pPr>
      <w:r>
        <w:rPr>
          <w:rFonts w:ascii="Times New Roman"/>
          <w:b w:val="false"/>
          <w:i w:val="false"/>
          <w:color w:val="000000"/>
          <w:sz w:val="28"/>
        </w:rPr>
        <w:t>
      Сафон ауылдық округіне 95 734 мың теңге;</w:t>
      </w:r>
    </w:p>
    <w:bookmarkEnd w:id="54"/>
    <w:bookmarkStart w:name="z61" w:id="55"/>
    <w:p>
      <w:pPr>
        <w:spacing w:after="0"/>
        <w:ind w:left="0"/>
        <w:jc w:val="both"/>
      </w:pPr>
      <w:r>
        <w:rPr>
          <w:rFonts w:ascii="Times New Roman"/>
          <w:b w:val="false"/>
          <w:i w:val="false"/>
          <w:color w:val="000000"/>
          <w:sz w:val="28"/>
        </w:rPr>
        <w:t>
      Қиғаш ауылдық округіне 65 758 мың теңге;</w:t>
      </w:r>
    </w:p>
    <w:bookmarkEnd w:id="55"/>
    <w:bookmarkStart w:name="z62" w:id="56"/>
    <w:p>
      <w:pPr>
        <w:spacing w:after="0"/>
        <w:ind w:left="0"/>
        <w:jc w:val="both"/>
      </w:pPr>
      <w:r>
        <w:rPr>
          <w:rFonts w:ascii="Times New Roman"/>
          <w:b w:val="false"/>
          <w:i w:val="false"/>
          <w:color w:val="000000"/>
          <w:sz w:val="28"/>
        </w:rPr>
        <w:t>
      Шортанбай ауылдық округіне 81 050 мың теңге;</w:t>
      </w:r>
    </w:p>
    <w:bookmarkEnd w:id="56"/>
    <w:bookmarkStart w:name="z63" w:id="57"/>
    <w:p>
      <w:pPr>
        <w:spacing w:after="0"/>
        <w:ind w:left="0"/>
        <w:jc w:val="both"/>
      </w:pPr>
      <w:r>
        <w:rPr>
          <w:rFonts w:ascii="Times New Roman"/>
          <w:b w:val="false"/>
          <w:i w:val="false"/>
          <w:color w:val="000000"/>
          <w:sz w:val="28"/>
        </w:rPr>
        <w:t>
      Көптоғай ауылдық округіне 52 779 мың теңге;</w:t>
      </w:r>
    </w:p>
    <w:bookmarkEnd w:id="57"/>
    <w:bookmarkStart w:name="z64" w:id="58"/>
    <w:p>
      <w:pPr>
        <w:spacing w:after="0"/>
        <w:ind w:left="0"/>
        <w:jc w:val="both"/>
      </w:pPr>
      <w:r>
        <w:rPr>
          <w:rFonts w:ascii="Times New Roman"/>
          <w:b w:val="false"/>
          <w:i w:val="false"/>
          <w:color w:val="000000"/>
          <w:sz w:val="28"/>
        </w:rPr>
        <w:t>
      Асан ауылдық округіне 72 437 мың теңге.</w:t>
      </w:r>
    </w:p>
    <w:bookmarkEnd w:id="58"/>
    <w:bookmarkStart w:name="z65" w:id="59"/>
    <w:p>
      <w:pPr>
        <w:spacing w:after="0"/>
        <w:ind w:left="0"/>
        <w:jc w:val="both"/>
      </w:pPr>
      <w:r>
        <w:rPr>
          <w:rFonts w:ascii="Times New Roman"/>
          <w:b w:val="false"/>
          <w:i w:val="false"/>
          <w:color w:val="000000"/>
          <w:sz w:val="28"/>
        </w:rPr>
        <w:t xml:space="preserve">
      3) 2027 жылға арналған аудандық бюджеттен ауылдық округтердің бюджеттеріне берілетін бюджеттік субвенциялар 1 495 955 мың теңге сомасында, оның ішінде: </w:t>
      </w:r>
    </w:p>
    <w:bookmarkEnd w:id="59"/>
    <w:bookmarkStart w:name="z66" w:id="60"/>
    <w:p>
      <w:pPr>
        <w:spacing w:after="0"/>
        <w:ind w:left="0"/>
        <w:jc w:val="both"/>
      </w:pPr>
      <w:r>
        <w:rPr>
          <w:rFonts w:ascii="Times New Roman"/>
          <w:b w:val="false"/>
          <w:i w:val="false"/>
          <w:color w:val="000000"/>
          <w:sz w:val="28"/>
        </w:rPr>
        <w:t>
      Құрманғазы ауылдық округіне 76 400 мың теңге;</w:t>
      </w:r>
    </w:p>
    <w:bookmarkEnd w:id="60"/>
    <w:bookmarkStart w:name="z67" w:id="61"/>
    <w:p>
      <w:pPr>
        <w:spacing w:after="0"/>
        <w:ind w:left="0"/>
        <w:jc w:val="both"/>
      </w:pPr>
      <w:r>
        <w:rPr>
          <w:rFonts w:ascii="Times New Roman"/>
          <w:b w:val="false"/>
          <w:i w:val="false"/>
          <w:color w:val="000000"/>
          <w:sz w:val="28"/>
        </w:rPr>
        <w:t>
      Мақаш ауылдық округіне 114 861 мың теңге;</w:t>
      </w:r>
    </w:p>
    <w:bookmarkEnd w:id="61"/>
    <w:bookmarkStart w:name="z68" w:id="62"/>
    <w:p>
      <w:pPr>
        <w:spacing w:after="0"/>
        <w:ind w:left="0"/>
        <w:jc w:val="both"/>
      </w:pPr>
      <w:r>
        <w:rPr>
          <w:rFonts w:ascii="Times New Roman"/>
          <w:b w:val="false"/>
          <w:i w:val="false"/>
          <w:color w:val="000000"/>
          <w:sz w:val="28"/>
        </w:rPr>
        <w:t>
      Ақкөл ауылдық округіне 75 364 мың теңге;</w:t>
      </w:r>
    </w:p>
    <w:bookmarkEnd w:id="62"/>
    <w:bookmarkStart w:name="z69" w:id="63"/>
    <w:p>
      <w:pPr>
        <w:spacing w:after="0"/>
        <w:ind w:left="0"/>
        <w:jc w:val="both"/>
      </w:pPr>
      <w:r>
        <w:rPr>
          <w:rFonts w:ascii="Times New Roman"/>
          <w:b w:val="false"/>
          <w:i w:val="false"/>
          <w:color w:val="000000"/>
          <w:sz w:val="28"/>
        </w:rPr>
        <w:t>
      Еңбекші ауылдық округіне 77 776 мың теңге;</w:t>
      </w:r>
    </w:p>
    <w:bookmarkEnd w:id="63"/>
    <w:bookmarkStart w:name="z70" w:id="64"/>
    <w:p>
      <w:pPr>
        <w:spacing w:after="0"/>
        <w:ind w:left="0"/>
        <w:jc w:val="both"/>
      </w:pPr>
      <w:r>
        <w:rPr>
          <w:rFonts w:ascii="Times New Roman"/>
          <w:b w:val="false"/>
          <w:i w:val="false"/>
          <w:color w:val="000000"/>
          <w:sz w:val="28"/>
        </w:rPr>
        <w:t>
      Нұржау ауылдық округіне 88 177 мың теңге;</w:t>
      </w:r>
    </w:p>
    <w:bookmarkEnd w:id="64"/>
    <w:bookmarkStart w:name="z71" w:id="65"/>
    <w:p>
      <w:pPr>
        <w:spacing w:after="0"/>
        <w:ind w:left="0"/>
        <w:jc w:val="both"/>
      </w:pPr>
      <w:r>
        <w:rPr>
          <w:rFonts w:ascii="Times New Roman"/>
          <w:b w:val="false"/>
          <w:i w:val="false"/>
          <w:color w:val="000000"/>
          <w:sz w:val="28"/>
        </w:rPr>
        <w:t>
      Азғыр ауылдық округіне 74 345 мың теңге;</w:t>
      </w:r>
    </w:p>
    <w:bookmarkEnd w:id="65"/>
    <w:bookmarkStart w:name="z72" w:id="66"/>
    <w:p>
      <w:pPr>
        <w:spacing w:after="0"/>
        <w:ind w:left="0"/>
        <w:jc w:val="both"/>
      </w:pPr>
      <w:r>
        <w:rPr>
          <w:rFonts w:ascii="Times New Roman"/>
          <w:b w:val="false"/>
          <w:i w:val="false"/>
          <w:color w:val="000000"/>
          <w:sz w:val="28"/>
        </w:rPr>
        <w:t>
      Дынғызыл ауылдық округіне 62 770 мың теңге;</w:t>
      </w:r>
    </w:p>
    <w:bookmarkEnd w:id="66"/>
    <w:bookmarkStart w:name="z73" w:id="67"/>
    <w:p>
      <w:pPr>
        <w:spacing w:after="0"/>
        <w:ind w:left="0"/>
        <w:jc w:val="both"/>
      </w:pPr>
      <w:r>
        <w:rPr>
          <w:rFonts w:ascii="Times New Roman"/>
          <w:b w:val="false"/>
          <w:i w:val="false"/>
          <w:color w:val="000000"/>
          <w:sz w:val="28"/>
        </w:rPr>
        <w:t xml:space="preserve">
      Жаңаталап ауылдық округіне 98 911 мың теңге; </w:t>
      </w:r>
    </w:p>
    <w:bookmarkEnd w:id="67"/>
    <w:bookmarkStart w:name="z74" w:id="68"/>
    <w:p>
      <w:pPr>
        <w:spacing w:after="0"/>
        <w:ind w:left="0"/>
        <w:jc w:val="both"/>
      </w:pPr>
      <w:r>
        <w:rPr>
          <w:rFonts w:ascii="Times New Roman"/>
          <w:b w:val="false"/>
          <w:i w:val="false"/>
          <w:color w:val="000000"/>
          <w:sz w:val="28"/>
        </w:rPr>
        <w:t>
      Сүйіндік ауылдық округіне 87 389 мың теңге;</w:t>
      </w:r>
    </w:p>
    <w:bookmarkEnd w:id="68"/>
    <w:bookmarkStart w:name="z75" w:id="69"/>
    <w:p>
      <w:pPr>
        <w:spacing w:after="0"/>
        <w:ind w:left="0"/>
        <w:jc w:val="both"/>
      </w:pPr>
      <w:r>
        <w:rPr>
          <w:rFonts w:ascii="Times New Roman"/>
          <w:b w:val="false"/>
          <w:i w:val="false"/>
          <w:color w:val="000000"/>
          <w:sz w:val="28"/>
        </w:rPr>
        <w:t>
      Бірлік ауылдық округіне 59 794 мың теңге;</w:t>
      </w:r>
    </w:p>
    <w:bookmarkEnd w:id="69"/>
    <w:bookmarkStart w:name="z76" w:id="70"/>
    <w:p>
      <w:pPr>
        <w:spacing w:after="0"/>
        <w:ind w:left="0"/>
        <w:jc w:val="both"/>
      </w:pPr>
      <w:r>
        <w:rPr>
          <w:rFonts w:ascii="Times New Roman"/>
          <w:b w:val="false"/>
          <w:i w:val="false"/>
          <w:color w:val="000000"/>
          <w:sz w:val="28"/>
        </w:rPr>
        <w:t>
      Кудряшов ауылдық округіне 67 097 мың теңге;</w:t>
      </w:r>
    </w:p>
    <w:bookmarkEnd w:id="70"/>
    <w:bookmarkStart w:name="z77" w:id="71"/>
    <w:p>
      <w:pPr>
        <w:spacing w:after="0"/>
        <w:ind w:left="0"/>
        <w:jc w:val="both"/>
      </w:pPr>
      <w:r>
        <w:rPr>
          <w:rFonts w:ascii="Times New Roman"/>
          <w:b w:val="false"/>
          <w:i w:val="false"/>
          <w:color w:val="000000"/>
          <w:sz w:val="28"/>
        </w:rPr>
        <w:t>
      Орлы ауылдық округіне 77 054 мың теңге;</w:t>
      </w:r>
    </w:p>
    <w:bookmarkEnd w:id="71"/>
    <w:bookmarkStart w:name="z78" w:id="72"/>
    <w:p>
      <w:pPr>
        <w:spacing w:after="0"/>
        <w:ind w:left="0"/>
        <w:jc w:val="both"/>
      </w:pPr>
      <w:r>
        <w:rPr>
          <w:rFonts w:ascii="Times New Roman"/>
          <w:b w:val="false"/>
          <w:i w:val="false"/>
          <w:color w:val="000000"/>
          <w:sz w:val="28"/>
        </w:rPr>
        <w:t>
      Бөкейхан ауылдық округіне 85 673 мың теңге;</w:t>
      </w:r>
    </w:p>
    <w:bookmarkEnd w:id="72"/>
    <w:bookmarkStart w:name="z79" w:id="73"/>
    <w:p>
      <w:pPr>
        <w:spacing w:after="0"/>
        <w:ind w:left="0"/>
        <w:jc w:val="both"/>
      </w:pPr>
      <w:r>
        <w:rPr>
          <w:rFonts w:ascii="Times New Roman"/>
          <w:b w:val="false"/>
          <w:i w:val="false"/>
          <w:color w:val="000000"/>
          <w:sz w:val="28"/>
        </w:rPr>
        <w:t>
      Теңіз ауылдық округіне 82 586 мың теңге;</w:t>
      </w:r>
    </w:p>
    <w:bookmarkEnd w:id="73"/>
    <w:bookmarkStart w:name="z80" w:id="74"/>
    <w:p>
      <w:pPr>
        <w:spacing w:after="0"/>
        <w:ind w:left="0"/>
        <w:jc w:val="both"/>
      </w:pPr>
      <w:r>
        <w:rPr>
          <w:rFonts w:ascii="Times New Roman"/>
          <w:b w:val="false"/>
          <w:i w:val="false"/>
          <w:color w:val="000000"/>
          <w:sz w:val="28"/>
        </w:rPr>
        <w:t>
      Сафон ауылдық округіне 95 734 мың теңге;</w:t>
      </w:r>
    </w:p>
    <w:bookmarkEnd w:id="74"/>
    <w:bookmarkStart w:name="z81" w:id="75"/>
    <w:p>
      <w:pPr>
        <w:spacing w:after="0"/>
        <w:ind w:left="0"/>
        <w:jc w:val="both"/>
      </w:pPr>
      <w:r>
        <w:rPr>
          <w:rFonts w:ascii="Times New Roman"/>
          <w:b w:val="false"/>
          <w:i w:val="false"/>
          <w:color w:val="000000"/>
          <w:sz w:val="28"/>
        </w:rPr>
        <w:t>
      Қиғаш ауылдық округіне 65 758 мың теңге;</w:t>
      </w:r>
    </w:p>
    <w:bookmarkEnd w:id="75"/>
    <w:bookmarkStart w:name="z82" w:id="76"/>
    <w:p>
      <w:pPr>
        <w:spacing w:after="0"/>
        <w:ind w:left="0"/>
        <w:jc w:val="both"/>
      </w:pPr>
      <w:r>
        <w:rPr>
          <w:rFonts w:ascii="Times New Roman"/>
          <w:b w:val="false"/>
          <w:i w:val="false"/>
          <w:color w:val="000000"/>
          <w:sz w:val="28"/>
        </w:rPr>
        <w:t>
      Шортанбай ауылдық округіне 81 050 мың теңге;</w:t>
      </w:r>
    </w:p>
    <w:bookmarkEnd w:id="76"/>
    <w:bookmarkStart w:name="z83" w:id="77"/>
    <w:p>
      <w:pPr>
        <w:spacing w:after="0"/>
        <w:ind w:left="0"/>
        <w:jc w:val="both"/>
      </w:pPr>
      <w:r>
        <w:rPr>
          <w:rFonts w:ascii="Times New Roman"/>
          <w:b w:val="false"/>
          <w:i w:val="false"/>
          <w:color w:val="000000"/>
          <w:sz w:val="28"/>
        </w:rPr>
        <w:t>
      Көптоғай ауылдық округіне 52 779 мың теңге;</w:t>
      </w:r>
    </w:p>
    <w:bookmarkEnd w:id="77"/>
    <w:bookmarkStart w:name="z84" w:id="78"/>
    <w:p>
      <w:pPr>
        <w:spacing w:after="0"/>
        <w:ind w:left="0"/>
        <w:jc w:val="both"/>
      </w:pPr>
      <w:r>
        <w:rPr>
          <w:rFonts w:ascii="Times New Roman"/>
          <w:b w:val="false"/>
          <w:i w:val="false"/>
          <w:color w:val="000000"/>
          <w:sz w:val="28"/>
        </w:rPr>
        <w:t>
      Асан ауылдық округіне 72 437 мың теңге.</w:t>
      </w:r>
    </w:p>
    <w:bookmarkEnd w:id="78"/>
    <w:bookmarkStart w:name="z85" w:id="79"/>
    <w:p>
      <w:pPr>
        <w:spacing w:after="0"/>
        <w:ind w:left="0"/>
        <w:jc w:val="both"/>
      </w:pPr>
      <w:r>
        <w:rPr>
          <w:rFonts w:ascii="Times New Roman"/>
          <w:b w:val="false"/>
          <w:i w:val="false"/>
          <w:color w:val="000000"/>
          <w:sz w:val="28"/>
        </w:rPr>
        <w:t>
      4. 2025 жылға жергілікті атқарушы органның резерві 73 442 мың теңге сомасында бекітілсін.</w:t>
      </w:r>
    </w:p>
    <w:bookmarkEnd w:id="79"/>
    <w:bookmarkStart w:name="z86" w:id="80"/>
    <w:p>
      <w:pPr>
        <w:spacing w:after="0"/>
        <w:ind w:left="0"/>
        <w:jc w:val="both"/>
      </w:pPr>
      <w:r>
        <w:rPr>
          <w:rFonts w:ascii="Times New Roman"/>
          <w:b w:val="false"/>
          <w:i w:val="false"/>
          <w:color w:val="000000"/>
          <w:sz w:val="28"/>
        </w:rPr>
        <w:t>
      5. 2025 жылға арналған аудандық бюджетте республикалық бюджеттен жергілікті атқарушы органдарға мамандарды әлеуметтік қолдау шараларын іске асыру үшін 72 742 мың теңге сомасында бюджеттік кредиттер көзделгені ескерілсін.</w:t>
      </w:r>
    </w:p>
    <w:bookmarkEnd w:id="80"/>
    <w:bookmarkStart w:name="z87" w:id="81"/>
    <w:p>
      <w:pPr>
        <w:spacing w:after="0"/>
        <w:ind w:left="0"/>
        <w:jc w:val="both"/>
      </w:pPr>
      <w:r>
        <w:rPr>
          <w:rFonts w:ascii="Times New Roman"/>
          <w:b w:val="false"/>
          <w:i w:val="false"/>
          <w:color w:val="000000"/>
          <w:sz w:val="28"/>
        </w:rPr>
        <w:t>
      6. Осы шешім 2025 жылдың 1 қаңтарынан бастап қолданысқа енгізіледі.</w:t>
      </w:r>
    </w:p>
    <w:bookmarkEnd w:id="81"/>
    <w:p>
      <w:pPr>
        <w:spacing w:after="0"/>
        <w:ind w:left="0"/>
        <w:jc w:val="both"/>
      </w:pPr>
      <w:r>
        <w:rPr>
          <w:rFonts w:ascii="Times New Roman"/>
          <w:b w:val="false"/>
          <w:i w:val="false"/>
          <w:color w:val="000000"/>
          <w:sz w:val="28"/>
        </w:rPr>
        <w:t>
      7. 2025 жылға арналған аудандық бюджетте республикалық бюджеттен келесі көлемдерде нысаналы ағымдағы трансферттер көзделгені ескерілсін:</w:t>
      </w:r>
    </w:p>
    <w:p>
      <w:pPr>
        <w:spacing w:after="0"/>
        <w:ind w:left="0"/>
        <w:jc w:val="both"/>
      </w:pPr>
      <w:r>
        <w:rPr>
          <w:rFonts w:ascii="Times New Roman"/>
          <w:b w:val="false"/>
          <w:i w:val="false"/>
          <w:color w:val="000000"/>
          <w:sz w:val="28"/>
        </w:rPr>
        <w:t>
      арнаулы әлеуметтік қызметтер көрсету орталықтарындағы медицина қызметкерлерінің жалақысын көтеруге 5 465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сапасн жақсартуға 50 767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9 247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үйлер сатып алуға 212 422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 тармақпен толықтырылды - Атырау облысы Құрманғазы аудандық мәслихатының 03.11.2025 № </w:t>
      </w:r>
      <w:r>
        <w:rPr>
          <w:rFonts w:ascii="Times New Roman"/>
          <w:b w:val="false"/>
          <w:i w:val="false"/>
          <w:color w:val="000000"/>
          <w:sz w:val="28"/>
        </w:rPr>
        <w:t>224-VIII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2025 жылға арналған аудандық бюджетте облыстық бюджеттен келесі көлемдерде нысаналы ағымдағы трансферттер көзделгені ескерілсін:</w:t>
      </w:r>
    </w:p>
    <w:p>
      <w:pPr>
        <w:spacing w:after="0"/>
        <w:ind w:left="0"/>
        <w:jc w:val="both"/>
      </w:pPr>
      <w:r>
        <w:rPr>
          <w:rFonts w:ascii="Times New Roman"/>
          <w:b w:val="false"/>
          <w:i w:val="false"/>
          <w:color w:val="000000"/>
          <w:sz w:val="28"/>
        </w:rPr>
        <w:t>
      мемлекеттік органдарға негізгі құрал жабдықтар сатып алуға 20 000 мың теңге;</w:t>
      </w:r>
    </w:p>
    <w:p>
      <w:pPr>
        <w:spacing w:after="0"/>
        <w:ind w:left="0"/>
        <w:jc w:val="both"/>
      </w:pPr>
      <w:r>
        <w:rPr>
          <w:rFonts w:ascii="Times New Roman"/>
          <w:b w:val="false"/>
          <w:i w:val="false"/>
          <w:color w:val="000000"/>
          <w:sz w:val="28"/>
        </w:rPr>
        <w:t>
      мемлекеттік атаулы әлеуметтік көмекті төлеуге 96 579 мың теңге;</w:t>
      </w:r>
    </w:p>
    <w:p>
      <w:pPr>
        <w:spacing w:after="0"/>
        <w:ind w:left="0"/>
        <w:jc w:val="both"/>
      </w:pPr>
      <w:r>
        <w:rPr>
          <w:rFonts w:ascii="Times New Roman"/>
          <w:b w:val="false"/>
          <w:i w:val="false"/>
          <w:color w:val="000000"/>
          <w:sz w:val="28"/>
        </w:rPr>
        <w:t>
      отбасын қолдау орталықтарын ұстап тұру шығындарына 114 859 мың теңге;</w:t>
      </w:r>
    </w:p>
    <w:p>
      <w:pPr>
        <w:spacing w:after="0"/>
        <w:ind w:left="0"/>
        <w:jc w:val="both"/>
      </w:pPr>
      <w:r>
        <w:rPr>
          <w:rFonts w:ascii="Times New Roman"/>
          <w:b w:val="false"/>
          <w:i w:val="false"/>
          <w:color w:val="000000"/>
          <w:sz w:val="28"/>
        </w:rPr>
        <w:t>
      әлеуметтік қорғау мекемелерінің ағымдағы шығындарына 167 837 мың теңге;</w:t>
      </w:r>
    </w:p>
    <w:p>
      <w:pPr>
        <w:spacing w:after="0"/>
        <w:ind w:left="0"/>
        <w:jc w:val="both"/>
      </w:pPr>
      <w:r>
        <w:rPr>
          <w:rFonts w:ascii="Times New Roman"/>
          <w:b w:val="false"/>
          <w:i w:val="false"/>
          <w:color w:val="000000"/>
          <w:sz w:val="28"/>
        </w:rPr>
        <w:t>
      азаматтардың жекелеген санаттарына әлеуметтік көмекке 77 560 мың теңге;</w:t>
      </w:r>
    </w:p>
    <w:p>
      <w:pPr>
        <w:spacing w:after="0"/>
        <w:ind w:left="0"/>
        <w:jc w:val="both"/>
      </w:pPr>
      <w:r>
        <w:rPr>
          <w:rFonts w:ascii="Times New Roman"/>
          <w:b w:val="false"/>
          <w:i w:val="false"/>
          <w:color w:val="000000"/>
          <w:sz w:val="28"/>
        </w:rPr>
        <w:t>
      мүгедектігі бар адамды оңалтудың жеке бағдарламасына сәйкес мүгедектігі бар адамдардың техникалық көмекші (орын толтырушы) құралдарымен және (немесе) арнаулы жүріп-тұру құралдарымен қамтамасыз етуге 38 194 мың теңге;</w:t>
      </w:r>
    </w:p>
    <w:p>
      <w:pPr>
        <w:spacing w:after="0"/>
        <w:ind w:left="0"/>
        <w:jc w:val="both"/>
      </w:pPr>
      <w:r>
        <w:rPr>
          <w:rFonts w:ascii="Times New Roman"/>
          <w:b w:val="false"/>
          <w:i w:val="false"/>
          <w:color w:val="000000"/>
          <w:sz w:val="28"/>
        </w:rPr>
        <w:t>
      мәдениет ұйымдарын ағымдағы ұстауға, материалдық-техникалық жарақтандыруға және күрделі жөндеуге 214 367 мың теңге;</w:t>
      </w:r>
    </w:p>
    <w:p>
      <w:pPr>
        <w:spacing w:after="0"/>
        <w:ind w:left="0"/>
        <w:jc w:val="both"/>
      </w:pPr>
      <w:r>
        <w:rPr>
          <w:rFonts w:ascii="Times New Roman"/>
          <w:b w:val="false"/>
          <w:i w:val="false"/>
          <w:color w:val="000000"/>
          <w:sz w:val="28"/>
        </w:rPr>
        <w:t>
      қысқы мерзімге дайындық жұмыстарын жүргізуге 359 741 мың теңге;</w:t>
      </w:r>
    </w:p>
    <w:p>
      <w:pPr>
        <w:spacing w:after="0"/>
        <w:ind w:left="0"/>
        <w:jc w:val="both"/>
      </w:pPr>
      <w:r>
        <w:rPr>
          <w:rFonts w:ascii="Times New Roman"/>
          <w:b w:val="false"/>
          <w:i w:val="false"/>
          <w:color w:val="000000"/>
          <w:sz w:val="28"/>
        </w:rPr>
        <w:t>
      жаңа электр желілерін жүргізу,оларды ағымдағы және күрделі жөндеу, жобалау сметалық құжаттамасын жасақтау жұмыстарына 100 000 мың теңге;</w:t>
      </w:r>
    </w:p>
    <w:p>
      <w:pPr>
        <w:spacing w:after="0"/>
        <w:ind w:left="0"/>
        <w:jc w:val="both"/>
      </w:pPr>
      <w:r>
        <w:rPr>
          <w:rFonts w:ascii="Times New Roman"/>
          <w:b w:val="false"/>
          <w:i w:val="false"/>
          <w:color w:val="000000"/>
          <w:sz w:val="28"/>
        </w:rPr>
        <w:t>
      сумен жабдықтау және кәріз желілерін ағымдағы және күрделі жөндеуге 183 327 мың теңге;</w:t>
      </w:r>
    </w:p>
    <w:p>
      <w:pPr>
        <w:spacing w:after="0"/>
        <w:ind w:left="0"/>
        <w:jc w:val="both"/>
      </w:pPr>
      <w:r>
        <w:rPr>
          <w:rFonts w:ascii="Times New Roman"/>
          <w:b w:val="false"/>
          <w:i w:val="false"/>
          <w:color w:val="000000"/>
          <w:sz w:val="28"/>
        </w:rPr>
        <w:t>
      азаматтардың жекелеген санаттарына тұрғын үй сатып алуға 87 578 мың теңге;</w:t>
      </w:r>
    </w:p>
    <w:p>
      <w:pPr>
        <w:spacing w:after="0"/>
        <w:ind w:left="0"/>
        <w:jc w:val="both"/>
      </w:pPr>
      <w:r>
        <w:rPr>
          <w:rFonts w:ascii="Times New Roman"/>
          <w:b w:val="false"/>
          <w:i w:val="false"/>
          <w:color w:val="000000"/>
          <w:sz w:val="28"/>
        </w:rPr>
        <w:t>
      топырақ зерттеу жұмыстарын жүргізуге, жасыл желектерді қоршау, көшеттер сатып алуға 14 000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 тармақпен толықтырылды - Атырау облысы Құрманғазы аудандық мәслихатының 03.11.2025 № </w:t>
      </w:r>
      <w:r>
        <w:rPr>
          <w:rFonts w:ascii="Times New Roman"/>
          <w:b w:val="false"/>
          <w:i w:val="false"/>
          <w:color w:val="000000"/>
          <w:sz w:val="28"/>
        </w:rPr>
        <w:t>224-VIII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2025 жылға арналған аудандық бюджетте республикалық бюджеттен және Қазақстан Республикасының Ұлттық қорынан келесі көлемдерде нысаналы даму трансферттер көзделгені ескерілсін:</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инфрақұрылымды дамытуға 1 150 000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181 298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 тармақпен толықтырылды - Атырау облысы Құрманғазы аудандық мәслихатының 03.11.2025 № </w:t>
      </w:r>
      <w:r>
        <w:rPr>
          <w:rFonts w:ascii="Times New Roman"/>
          <w:b w:val="false"/>
          <w:i w:val="false"/>
          <w:color w:val="000000"/>
          <w:sz w:val="28"/>
        </w:rPr>
        <w:t>224-VIII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2025 жылға арналған аудандық бюджетте облыстық бюджеттен келесі көлемдерде нысаналы даму трансферттері көзделгені ескерілсін:</w:t>
      </w:r>
    </w:p>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219 717 мың теңге;</w:t>
      </w:r>
    </w:p>
    <w:p>
      <w:pPr>
        <w:spacing w:after="0"/>
        <w:ind w:left="0"/>
        <w:jc w:val="both"/>
      </w:pPr>
      <w:r>
        <w:rPr>
          <w:rFonts w:ascii="Times New Roman"/>
          <w:b w:val="false"/>
          <w:i w:val="false"/>
          <w:color w:val="000000"/>
          <w:sz w:val="28"/>
        </w:rPr>
        <w:t>
      елді мекендерде жарықтандыру жүйесін дамытуға 36 060 мың теңге;</w:t>
      </w:r>
    </w:p>
    <w:p>
      <w:pPr>
        <w:spacing w:after="0"/>
        <w:ind w:left="0"/>
        <w:jc w:val="both"/>
      </w:pPr>
      <w:r>
        <w:rPr>
          <w:rFonts w:ascii="Times New Roman"/>
          <w:b w:val="false"/>
          <w:i w:val="false"/>
          <w:color w:val="000000"/>
          <w:sz w:val="28"/>
        </w:rPr>
        <w:t>
      объектілерді салуға және қайта жаңартуға 20 000 мың теңге;</w:t>
      </w:r>
    </w:p>
    <w:p>
      <w:pPr>
        <w:spacing w:after="0"/>
        <w:ind w:left="0"/>
        <w:jc w:val="both"/>
      </w:pPr>
      <w:r>
        <w:rPr>
          <w:rFonts w:ascii="Times New Roman"/>
          <w:b w:val="false"/>
          <w:i w:val="false"/>
          <w:color w:val="000000"/>
          <w:sz w:val="28"/>
        </w:rPr>
        <w:t>
      спорт объектілерін дамытуға 1 485 187 мың теңге;</w:t>
      </w:r>
    </w:p>
    <w:p>
      <w:pPr>
        <w:spacing w:after="0"/>
        <w:ind w:left="0"/>
        <w:jc w:val="both"/>
      </w:pPr>
      <w:r>
        <w:rPr>
          <w:rFonts w:ascii="Times New Roman"/>
          <w:b w:val="false"/>
          <w:i w:val="false"/>
          <w:color w:val="000000"/>
          <w:sz w:val="28"/>
        </w:rPr>
        <w:t>
      мәдениет объектілерін дамытуға 2 673 812 мың теңге;</w:t>
      </w:r>
    </w:p>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бойынша жұмыстарды жүргізуге 600 000 мың теңге;</w:t>
      </w:r>
    </w:p>
    <w:p>
      <w:pPr>
        <w:spacing w:after="0"/>
        <w:ind w:left="0"/>
        <w:jc w:val="both"/>
      </w:pPr>
      <w:r>
        <w:rPr>
          <w:rFonts w:ascii="Times New Roman"/>
          <w:b w:val="false"/>
          <w:i w:val="false"/>
          <w:color w:val="000000"/>
          <w:sz w:val="28"/>
        </w:rPr>
        <w:t>
      коммуналдық шаруашылықты дамытуға 4 000 000 мың теңге;</w:t>
      </w:r>
    </w:p>
    <w:p>
      <w:pPr>
        <w:spacing w:after="0"/>
        <w:ind w:left="0"/>
        <w:jc w:val="both"/>
      </w:pPr>
      <w:r>
        <w:rPr>
          <w:rFonts w:ascii="Times New Roman"/>
          <w:b w:val="false"/>
          <w:i w:val="false"/>
          <w:color w:val="000000"/>
          <w:sz w:val="28"/>
        </w:rPr>
        <w:t>
      тұрғын үй құрылысы үшін инженерлік-коммуникациялық инфрақұрылымның құрылысына 439 929 мың теңге;</w:t>
      </w:r>
    </w:p>
    <w:p>
      <w:pPr>
        <w:spacing w:after="0"/>
        <w:ind w:left="0"/>
        <w:jc w:val="both"/>
      </w:pPr>
      <w:r>
        <w:rPr>
          <w:rFonts w:ascii="Times New Roman"/>
          <w:b w:val="false"/>
          <w:i w:val="false"/>
          <w:color w:val="000000"/>
          <w:sz w:val="28"/>
        </w:rPr>
        <w:t>
      көлік инфрақұрылымын дамытуға 3 100 000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 тармақпен толықтырылды - Атырау облысы Құрманғазы аудандық мәслихатының 03.11.2025 № </w:t>
      </w:r>
      <w:r>
        <w:rPr>
          <w:rFonts w:ascii="Times New Roman"/>
          <w:b w:val="false"/>
          <w:i w:val="false"/>
          <w:color w:val="000000"/>
          <w:sz w:val="28"/>
        </w:rPr>
        <w:t>224-VIII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2025 жылға арналған аудандық бюджетте жергілікті атқарушы органдардың қарызын өтеу және борышына қызмет көрсету үшін 40 850 мың теңге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Атырау облысы Құрманғазы аудандық мәслихатының 20.05.2025 № </w:t>
      </w:r>
      <w:r>
        <w:rPr>
          <w:rFonts w:ascii="Times New Roman"/>
          <w:b w:val="false"/>
          <w:i w:val="false"/>
          <w:color w:val="000000"/>
          <w:sz w:val="28"/>
        </w:rPr>
        <w:t>194-VIII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Аудан бюджетіне жалпы мемлекеттік салықтар түсімінің жалпы сома нормативі 2025 жылға келесі көлемдерде бекітілсін:</w:t>
      </w:r>
    </w:p>
    <w:p>
      <w:pPr>
        <w:spacing w:after="0"/>
        <w:ind w:left="0"/>
        <w:jc w:val="both"/>
      </w:pPr>
      <w:r>
        <w:rPr>
          <w:rFonts w:ascii="Times New Roman"/>
          <w:b w:val="false"/>
          <w:i w:val="false"/>
          <w:color w:val="000000"/>
          <w:sz w:val="28"/>
        </w:rPr>
        <w:t>
      корпоративтік табыс салығы - 50%;</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- 50%;</w:t>
      </w:r>
    </w:p>
    <w:p>
      <w:pPr>
        <w:spacing w:after="0"/>
        <w:ind w:left="0"/>
        <w:jc w:val="both"/>
      </w:pPr>
      <w:r>
        <w:rPr>
          <w:rFonts w:ascii="Times New Roman"/>
          <w:b w:val="false"/>
          <w:i w:val="false"/>
          <w:color w:val="000000"/>
          <w:sz w:val="28"/>
        </w:rPr>
        <w:t>
      әлеуметтік салық - 50%.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 тармақпен толықтырылды - Атырау облысы Құрманғазы аудандық мәслихатының 20.05.2025 № </w:t>
      </w:r>
      <w:r>
        <w:rPr>
          <w:rFonts w:ascii="Times New Roman"/>
          <w:b w:val="false"/>
          <w:i w:val="false"/>
          <w:color w:val="000000"/>
          <w:sz w:val="28"/>
        </w:rPr>
        <w:t>194-VIII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2025 жылға аудандық бюджетте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 әкімдері аппараттарының мемлекеттік қызметшілеріне жүз еселік айлық есептік көрсеткіш мөлшерінде бір жолғы көтерме жәрдемақы және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мөлшерінде, ауылдық елді мекендерге келген мамандар үшін айлық есептік көрсеткіштің екі мың еселенген мөлшерінде тұрғын үй сатып алуға немесе салу үшін бюджеттік кредиттер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 тармақпен толықтырылды - Атырау облысы Құрманғазы аудандық мәслихатының 20.05.2025 № </w:t>
      </w:r>
      <w:r>
        <w:rPr>
          <w:rFonts w:ascii="Times New Roman"/>
          <w:b w:val="false"/>
          <w:i w:val="false"/>
          <w:color w:val="000000"/>
          <w:sz w:val="28"/>
        </w:rPr>
        <w:t>194-VIII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2025 жылға аудандық бюджеттен ауылдық округтердің бюджеттеріне келесі көлемдерде трансферттер беру белгіленсін:</w:t>
      </w:r>
    </w:p>
    <w:p>
      <w:pPr>
        <w:spacing w:after="0"/>
        <w:ind w:left="0"/>
        <w:jc w:val="both"/>
      </w:pPr>
      <w:r>
        <w:rPr>
          <w:rFonts w:ascii="Times New Roman"/>
          <w:b w:val="false"/>
          <w:i w:val="false"/>
          <w:color w:val="000000"/>
          <w:sz w:val="28"/>
        </w:rPr>
        <w:t>
      сумен жабдықтау және кәріз желілерін ағымдағы және күрделі жөндеуге 183 327 мың теңге;</w:t>
      </w:r>
    </w:p>
    <w:p>
      <w:pPr>
        <w:spacing w:after="0"/>
        <w:ind w:left="0"/>
        <w:jc w:val="both"/>
      </w:pPr>
      <w:r>
        <w:rPr>
          <w:rFonts w:ascii="Times New Roman"/>
          <w:b w:val="false"/>
          <w:i w:val="false"/>
          <w:color w:val="000000"/>
          <w:sz w:val="28"/>
        </w:rPr>
        <w:t>
      топырақ зерттеу жұмыстарын жүргізуге, жасыл желектерді қоршау, көшеттер сатып алуға 5 000 мың теңге;</w:t>
      </w:r>
    </w:p>
    <w:p>
      <w:pPr>
        <w:spacing w:after="0"/>
        <w:ind w:left="0"/>
        <w:jc w:val="both"/>
      </w:pPr>
      <w:r>
        <w:rPr>
          <w:rFonts w:ascii="Times New Roman"/>
          <w:b w:val="false"/>
          <w:i w:val="false"/>
          <w:color w:val="000000"/>
          <w:sz w:val="28"/>
        </w:rPr>
        <w:t>
      қысқы мерзімге дайындық жұмыстарын жүргізуге 275 988 мың теңге;</w:t>
      </w:r>
    </w:p>
    <w:p>
      <w:pPr>
        <w:spacing w:after="0"/>
        <w:ind w:left="0"/>
        <w:jc w:val="both"/>
      </w:pPr>
      <w:r>
        <w:rPr>
          <w:rFonts w:ascii="Times New Roman"/>
          <w:b w:val="false"/>
          <w:i w:val="false"/>
          <w:color w:val="000000"/>
          <w:sz w:val="28"/>
        </w:rPr>
        <w:t>
      мәдениет ұйымдарын ағымдағы ұстауға, материалдық-техникалық жарақтандыруға және күрделі жөндеуге 170 070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3 721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 тармақпен толықтырылды - Атырау облысы Құрманғазы аудандық мәслихатының 03.11.2025 № </w:t>
      </w:r>
      <w:r>
        <w:rPr>
          <w:rFonts w:ascii="Times New Roman"/>
          <w:b w:val="false"/>
          <w:i w:val="false"/>
          <w:color w:val="000000"/>
          <w:sz w:val="28"/>
        </w:rPr>
        <w:t>224-VIII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Г.Калиева</w:t>
            </w:r>
            <w:r>
              <w:rPr>
                <w:rFonts w:ascii="Times New Roman"/>
                <w:b w:val="false"/>
                <w:i w:val="false"/>
                <w:color w:val="000000"/>
                <w:sz w:val="20"/>
              </w:rPr>
              <w:t>
</w:t>
            </w:r>
          </w:p>
        </w:tc>
      </w:tr>
    </w:tbl>
    <w:bookmarkStart w:name="z89" w:id="82"/>
    <w:p>
      <w:pPr>
        <w:spacing w:after="0"/>
        <w:ind w:left="0"/>
        <w:jc w:val="both"/>
      </w:pPr>
      <w:r>
        <w:rPr>
          <w:rFonts w:ascii="Times New Roman"/>
          <w:b w:val="false"/>
          <w:i w:val="false"/>
          <w:color w:val="000000"/>
          <w:sz w:val="28"/>
        </w:rPr>
        <w:t>
      Құрманғазы аудандық</w:t>
      </w:r>
      <w:r>
        <w:br/>
      </w:r>
      <w:r>
        <w:rPr>
          <w:rFonts w:ascii="Times New Roman"/>
          <w:b w:val="false"/>
          <w:i w:val="false"/>
          <w:color w:val="000000"/>
          <w:sz w:val="28"/>
        </w:rPr>
        <w:t>мәслихатының 2024 жылғы</w:t>
      </w:r>
      <w:r>
        <w:br/>
      </w:r>
      <w:r>
        <w:rPr>
          <w:rFonts w:ascii="Times New Roman"/>
          <w:b w:val="false"/>
          <w:i w:val="false"/>
          <w:color w:val="000000"/>
          <w:sz w:val="28"/>
        </w:rPr>
        <w:t>26 желтоқсандағы №173-VIІI</w:t>
      </w:r>
      <w:r>
        <w:br/>
      </w:r>
      <w:r>
        <w:rPr>
          <w:rFonts w:ascii="Times New Roman"/>
          <w:b w:val="false"/>
          <w:i w:val="false"/>
          <w:color w:val="000000"/>
          <w:sz w:val="28"/>
        </w:rPr>
        <w:t>шешіміне 1 қосымша</w:t>
      </w:r>
    </w:p>
    <w:bookmarkEnd w:id="82"/>
    <w:bookmarkStart w:name="z90" w:id="83"/>
    <w:p>
      <w:pPr>
        <w:spacing w:after="0"/>
        <w:ind w:left="0"/>
        <w:jc w:val="left"/>
      </w:pPr>
      <w:r>
        <w:rPr>
          <w:rFonts w:ascii="Times New Roman"/>
          <w:b/>
          <w:i w:val="false"/>
          <w:color w:val="000000"/>
        </w:rPr>
        <w:t xml:space="preserve"> 2025 жылға арналған аудан бюджеті</w:t>
      </w:r>
    </w:p>
    <w:bookmarkEnd w:id="83"/>
    <w:p>
      <w:pPr>
        <w:spacing w:after="0"/>
        <w:ind w:left="0"/>
        <w:jc w:val="both"/>
      </w:pPr>
      <w:r>
        <w:rPr>
          <w:rFonts w:ascii="Times New Roman"/>
          <w:b w:val="false"/>
          <w:i w:val="false"/>
          <w:color w:val="ff0000"/>
          <w:sz w:val="28"/>
        </w:rPr>
        <w:t xml:space="preserve">
      Ескерту. 1-қосымша жаңа редакцияда - Атырау облысы Құрманғазы аудандық мәслихатының 03.11.2025 № </w:t>
      </w:r>
      <w:r>
        <w:rPr>
          <w:rFonts w:ascii="Times New Roman"/>
          <w:b w:val="false"/>
          <w:i w:val="false"/>
          <w:color w:val="ff0000"/>
          <w:sz w:val="28"/>
        </w:rPr>
        <w:t>224-VIII</w:t>
      </w:r>
      <w:r>
        <w:rPr>
          <w:rFonts w:ascii="Times New Roman"/>
          <w:b w:val="false"/>
          <w:i w:val="false"/>
          <w:color w:val="ff0000"/>
          <w:sz w:val="28"/>
        </w:rPr>
        <w:t xml:space="preserve"> шешімімен (01.01.2025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16 859 799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21 528 314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291651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35804</w:t>
            </w:r>
          </w:p>
        </w:tc>
      </w:tr>
    </w:tbl>
    <w:p>
      <w:pPr>
        <w:spacing w:after="0"/>
        <w:ind w:left="0"/>
        <w:jc w:val="left"/>
      </w:pP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Құрманғазы аудандық</w:t>
      </w:r>
      <w:r>
        <w:br/>
      </w:r>
      <w:r>
        <w:rPr>
          <w:rFonts w:ascii="Times New Roman"/>
          <w:b w:val="false"/>
          <w:i w:val="false"/>
          <w:color w:val="000000"/>
          <w:sz w:val="28"/>
        </w:rPr>
        <w:t>мәслихатының 2024 жылғы 26</w:t>
      </w:r>
      <w:r>
        <w:br/>
      </w:r>
      <w:r>
        <w:rPr>
          <w:rFonts w:ascii="Times New Roman"/>
          <w:b w:val="false"/>
          <w:i w:val="false"/>
          <w:color w:val="000000"/>
          <w:sz w:val="28"/>
        </w:rPr>
        <w:t>желтоқсандағы №173-VIІI</w:t>
      </w:r>
      <w:r>
        <w:br/>
      </w:r>
      <w:r>
        <w:rPr>
          <w:rFonts w:ascii="Times New Roman"/>
          <w:b w:val="false"/>
          <w:i w:val="false"/>
          <w:color w:val="000000"/>
          <w:sz w:val="28"/>
        </w:rPr>
        <w:t>шешіміне 2 қосымша</w:t>
      </w:r>
    </w:p>
    <w:bookmarkEnd w:id="84"/>
    <w:bookmarkStart w:name="z92" w:id="85"/>
    <w:p>
      <w:pPr>
        <w:spacing w:after="0"/>
        <w:ind w:left="0"/>
        <w:jc w:val="left"/>
      </w:pPr>
      <w:r>
        <w:rPr>
          <w:rFonts w:ascii="Times New Roman"/>
          <w:b/>
          <w:i w:val="false"/>
          <w:color w:val="000000"/>
        </w:rPr>
        <w:t xml:space="preserve"> 2026 жылға арналған аудан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93" w:id="86"/>
    <w:p>
      <w:pPr>
        <w:spacing w:after="0"/>
        <w:ind w:left="0"/>
        <w:jc w:val="both"/>
      </w:pPr>
      <w:r>
        <w:rPr>
          <w:rFonts w:ascii="Times New Roman"/>
          <w:b w:val="false"/>
          <w:i w:val="false"/>
          <w:color w:val="000000"/>
          <w:sz w:val="28"/>
        </w:rPr>
        <w:t>
      Құрманғазы аудандық</w:t>
      </w:r>
      <w:r>
        <w:br/>
      </w:r>
      <w:r>
        <w:rPr>
          <w:rFonts w:ascii="Times New Roman"/>
          <w:b w:val="false"/>
          <w:i w:val="false"/>
          <w:color w:val="000000"/>
          <w:sz w:val="28"/>
        </w:rPr>
        <w:t>мәслихатының 2024 жылғы 26</w:t>
      </w:r>
      <w:r>
        <w:br/>
      </w:r>
      <w:r>
        <w:rPr>
          <w:rFonts w:ascii="Times New Roman"/>
          <w:b w:val="false"/>
          <w:i w:val="false"/>
          <w:color w:val="000000"/>
          <w:sz w:val="28"/>
        </w:rPr>
        <w:t>желтоқсандағы №173-VIІI</w:t>
      </w:r>
      <w:r>
        <w:br/>
      </w:r>
      <w:r>
        <w:rPr>
          <w:rFonts w:ascii="Times New Roman"/>
          <w:b w:val="false"/>
          <w:i w:val="false"/>
          <w:color w:val="000000"/>
          <w:sz w:val="28"/>
        </w:rPr>
        <w:t>шешіміне 3 қосымша</w:t>
      </w:r>
    </w:p>
    <w:bookmarkEnd w:id="86"/>
    <w:bookmarkStart w:name="z94" w:id="87"/>
    <w:p>
      <w:pPr>
        <w:spacing w:after="0"/>
        <w:ind w:left="0"/>
        <w:jc w:val="left"/>
      </w:pPr>
      <w:r>
        <w:rPr>
          <w:rFonts w:ascii="Times New Roman"/>
          <w:b/>
          <w:i w:val="false"/>
          <w:color w:val="000000"/>
        </w:rPr>
        <w:t xml:space="preserve"> 2027 жылға арналған аудан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баскарудың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мүлiктi бағалауды жүргiзу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бiрдей әскери мiндеттi атқару шеңберiндегi iс-шаралар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Өнеркәсiп, сәулет, қала құрылысы және құрылыс қызметi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көлiгi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Қаржылық активтермен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