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93192a" w14:textId="693192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Кандидаттарға сайлаушылармен кездесу үшін шарттық негізде үй-жайлар белгілеу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Атырау облысы Құрманғазы ауданы әкімдігінің 2024 жылғы 25 сәуірдегі № 96 қаулысы.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сайлау туралы" Қазақстан Республикасының Конституциялық Заңының 28 бабының </w:t>
      </w:r>
      <w:r>
        <w:rPr>
          <w:rFonts w:ascii="Times New Roman"/>
          <w:b w:val="false"/>
          <w:i w:val="false"/>
          <w:color w:val="000000"/>
          <w:sz w:val="28"/>
        </w:rPr>
        <w:t>4 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Құрманғазы ауданының әкімдігі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кандидаттарға сайлаушылармен кездесуі үшін шарттық негізде үй-жайлар белгіленсін.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 бақылау "Атырау облысы Құрманғазы ауданы әкімінің аппараты" мемлекеттік мекемесінің басшысына жүктелсін.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алғашқы ресми жарияланған күнінен бастап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Аудан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Жангалиев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"КЕЛІСІЛДІ"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"Атырау облысы Білім беру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басқармасының Құрманғазы ауданы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білім бөлімі" мемлекеттік мекемесі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"Каспий-Балық" өндірістік кооперативі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Аудан әкімдігінің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2024 жылғы 25 сәуірдегі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96 қаулысына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Кандидаттарға сайлаушылармен кездесуі үшін шарттық негізде белгіленген үй-жайлар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 жаңа редакцияда - Атырау облысы Құрманғазы ауданы әкімдігінің 17.06.2026 </w:t>
      </w:r>
      <w:r>
        <w:rPr>
          <w:rFonts w:ascii="Times New Roman"/>
          <w:b w:val="false"/>
          <w:i w:val="false"/>
          <w:color w:val="ff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(алғашқы ресми жарияланған күнінен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округтер атаулары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Кездесу өткізілетін орындар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Ақкөл 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"Атырау облысы Құрманғазы ауданының мәдениет, тілдерді дамыту, дене шынықтыру және спорт бөлімі" мемлекеттік мекемесінің "Ақкөл ауылдық мәдениет үйі" мемлекеттік коммуналдық қазыналық кәсіпорынының көрермендер залы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Бөкейхан 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"Атырау облысы Құрманғазы ауданының мәдениет, тілдерді дамыту, дене шынықтыру және спорт бөлімі" мемлекеттік мекемесінің "Бөкейхан ауылдық мәдениет үйі" мемлекеттік коммуналдық қазыналық кәсіпорынының көрермендер залы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Дыңғызыл 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"Атырау облысы Құрманғазы ауданының мәдениет, тілдерді дамыту, дене шынықтыру және спорт бөлімі" мемлекеттік мекемесінің "Дыңғызыл ауылдық мәдениет үйі" мемлекеттік коммуналдық қазынашылық кәсіпорыны мекемесінің көрермендер залы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Шортанбай 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"Атырау облысы Құрманғазы ауданының мәдениет, тілдерді дамыту, дене шынықтыру және спорт бөлімі" мемлекеттік мекемесінің "Шортанбай ауылдық мәдениет үйі" мемлекеттік коммуналдық қазыналық кәсіпорынының көрермендер залы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Көптоғай 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"Атырау облысы Білім беру басқармасының Құрманғазы ауданы білім бөлімінің "С. Мұқанов атындағы жалпы орта мектебі" коммуналдық мемлекеттік мекемесінің мәжіліс залы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Кудряшов 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"Атырау облысы Білім беру басқармасының Құрманғазы ауданы білім бөлімінің "Ғабит Мүсірепов атындағы жалпы орта мектебі" коммуналдық мемлекеттік мекемесінің мәжіліс залы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Қиғаш 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"Атырау облысы Құрманғазы ауданының мәдениет, тілдерді дамыту, дене шынықтыру және спорт бөлімі" мемлекеттік мекемесінің "Қиғаш ауылдық клубы" мемлекеттік коммуналдық қазыналық кәсіпорынының көрермендер залы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Мақаш 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"Атырау облысы Құрманғазы ауданының мәдениет, тілдерді дамыту, дене шынықтыру және спорт бөлімі" мемлекеттік мекемесінің "Шабыт ауылдық мәдениет үйі" мемлекеттік коммуналдық қазыналық кәсіпорынының көрермендер залы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Орлы 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"Атырау облысы Құрманғазы ауданының мәдениет, тілдерді дамыту, дене шынықтыру және спорт бөлімі" мемлекеттік мекемесінің "Өнерпаз ауылдық мәдениет үйі" мемлекеттік коммуналдық қазыналық кәсіпорынының көрермендер залы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Сүйіндік 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"Атырау облысы Құрманғазы ауданының мәдениет, тілдерді дамыту, дене шынықтыру және спорт бөлімі" мемлекеттік мекемесінің "Сүйіндік ауылдық мәдениет үйі" мемлекеттік коммуналдық қазыналық кәсіпорынының көрермендер залы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Теңіз 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"Атырау облысы Білім беру басқармасының Құрманғазы ауданы білім бөлімінің "Ю. А. Гагарин атындағы жалпы орта мектебі" коммуналдық мемлекеттік мекемесінің мәжіліс залы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Құрманғазы 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"Атырау облысы Құрманғазы ауданының мәдениет, тілдерді дамыту, дене шынықтыру және спорт бөлімі" мемлекеттік мекемесінің "Смағұл Көшекбаев атындағы аудандық мәдениет үйі" мемлекеттік коммуналдық қазыналық кәсіпорынының көрермендер залы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Жаңаталап 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"Атырау облысы Білім беру басқармасының Құрманғазы ауданы білім бөлімінің "Ы.Алтынсарин атындағы жалпы орта мектебі" коммуналдық мемлекеттік мекемесінің мәжіліс залы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Нұржау 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"Атырау облысы Құрманғазы ауданының мәдениет, тілдерді дамыту, дене шынықтыру және спорт бөлімі" мемлекеттік мекемесінің "Нұржау ауылдық мәдениет үйі" мемлекеттік коммуналдық қазыналық кәсіпорынының көрермендер залы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Сафон 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"Атырау облысы Білім беру басқармасының Құрманғазы ауданы білім бөлімінің "Қадыр Мырза Әли атындағы жалпы орта мектебі" коммуналдық мемлекеттік мекемесінің мәжіліс залы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Еңбекші 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"Атырау облысы Құрманғазы ауданының мәдениет, тілдерді дамыту, дене шынықтыру және спорт бөлімі" мемлекеттік мекемесінің "Еңбекші ауылдық клубы" мемлекеттік коммуналдық қазыналық кәсіпорынының көрермендер залы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Асан 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"Атырау облысы Білім беру басқармасының Құрманғазы ауданы білім бөлімінің "Б. Момышұлы атындағы жалпы орта мектебі" коммуналдық мемлекеттік мекемесінің мәжіліс залы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Бірлік 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"Каспий-Балық" өндірістік кооперативінің мәжіліс залы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Азғыр 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"Атырау облысы Құрманғазы ауданының мәдениет, тілдерді дамыту, дене шынықтыру және спорт бөлімі" мемлекеттік мекемесінің "Балқұдық ауылдық клубы" мемлекеттік коммуналдық қазыналық кәсіпорынының көрермендер залы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