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9088" w14:textId="af29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Мақат, Доссор кенттерінің және Бәйгетөбе ауылдық округінің бюджеттері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2024 жылғы 24 желтоқсандағы № 137-VIII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873 967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107 967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55 004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703 463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873 967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6 706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6 706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2025–2027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513 101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84 358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1 539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418 948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513 101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7 713 мың теңге: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7 713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2025–2027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101 803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13 749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1 366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83 879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101 803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бюджеттен берілетін субвенциялар көлемінде 2025 жылға 176 199 мың теңге сомасында,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кентіне – 56 825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кентіне – 77 412 мың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Бәйгетөбе ауылдық округіне – 41 962 мың теңге көзделсін.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қаңтардан бастап қолданысқа енгiзiледi.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Макат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2 қосымша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Мақат кентінің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3 қосымша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Мақат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Доссор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5 қосымша</w:t>
      </w:r>
    </w:p>
    <w:bookmarkEnd w:id="56"/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Доссор кентінің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6 қосымша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Доссор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арналған Бәйгетөбе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Мақат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8 қосымша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арналған Бәйгетөбе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9 қосымша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арналған Бәйгетөбе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