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ae0c" w14:textId="878a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Индер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2024 жылғы 26 желтоқсандағы № 129-VIII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Индер ауданының аудандық бюджеті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11 530 976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2 014 995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64 357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73 700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9 377 924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12 040 023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10 800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47 184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36 384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- 592 615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592 615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45 218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547 397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Индер аудандық мәслихатының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 бюджеттеріне берілетін субвенциялар көлемдері 2025 жылға 2 485 699 мың теңге сомасында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жергілікті атқарушы органдарының резерві 3 350 мың теңге сомасында бекітілсін.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Индер аудандық мәслихатының 05.11.2025 № </w:t>
      </w:r>
      <w:r>
        <w:rPr>
          <w:rFonts w:ascii="Times New Roman"/>
          <w:b w:val="false"/>
          <w:i w:val="false"/>
          <w:color w:val="000000"/>
          <w:sz w:val="28"/>
        </w:rPr>
        <w:t>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мамандарды әлеуметтік қолдау шараларын іске асыру үшін жергілікті атқарушы органдарға 45 218 мың теңге сомасында бюджеттiк кредиттер көзделгенi ескерiлсiн.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 республикалық бюджеттен 300 817 мың теңге сомасында ағымдағы нысаналы трансферттері көзделгенi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Индер аудандық мәслихатының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облыстық бюджеттен 6 574 527 мың теңге сомасында ағымдағы нысаналы және нысаналы даму трансферттері көзделгенi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облысы Индер аудандық мәслихатының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аудандық бюджеттен кент және ауылдық округтер бюджеттеріне берілетін субвенциялар көлемдері 1 583 140 мың теңге сомасында көзделгенi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Атырау облысы Индер аудандық мәслихатының 12.09.2025 № </w:t>
      </w:r>
      <w:r>
        <w:rPr>
          <w:rFonts w:ascii="Times New Roman"/>
          <w:b w:val="false"/>
          <w:i w:val="false"/>
          <w:color w:val="000000"/>
          <w:sz w:val="28"/>
        </w:rPr>
        <w:t>165-VIII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аудандық бюджеттен кент және ауылдық округтер бюджеттеріне республикалық, облыстық және аудандық бюджеттен ағымдағы нысаналы трансферттер көлемдері 2 287 219 мың теңге сомасында көзделгенi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Атырау облысы Индер аудандық мәслихатының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жылдың 1 қаңтарынан бастап қолданысқа енгiзiледi.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129-VІІІ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Индер ауданының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Индер аудандық мәслихатының 17.12.2025 № </w:t>
      </w:r>
      <w:r>
        <w:rPr>
          <w:rFonts w:ascii="Times New Roman"/>
          <w:b w:val="false"/>
          <w:i w:val="false"/>
          <w:color w:val="ff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9 361 043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12 040 023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,тілдерді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1 000 000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қызметк 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 түгел пайдаланылмаған) нысаналы даму трансферттерінің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- 592 615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129-VІІІ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Индер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129-VІІІ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Индер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қызметiн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ауылшаруашылығы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