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0173" w14:textId="9740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Қызылқоға ауданы әкімдігінің 2024 жылғы 31 желтоқсандағы № 336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Қызылқоға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аудандық кәсіпкерлік және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"Қызылқоға аудандық кәсіпкерлік және ауыл шаруашылығы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"Қызылқоға аудандық кәсіпкерлік және ауыл шаруашылығы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xml:space="preserve">
      4. Қызылқоға ауданы әкімдігінің 2022 жылғы 17 мамырдағы № 79 "Қызылқоға аудандық кәсіпкерлік бөлімі мемлекеттік мекемесінің Ережесін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жойылды деп танылсын.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Қ.Әзмұханов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Қызылқоға ауданы әкімдігінің</w:t>
      </w:r>
    </w:p>
    <w:bookmarkEnd w:id="9"/>
    <w:p>
      <w:pPr>
        <w:spacing w:after="0"/>
        <w:ind w:left="0"/>
        <w:jc w:val="both"/>
      </w:pPr>
      <w:r>
        <w:rPr>
          <w:rFonts w:ascii="Times New Roman"/>
          <w:b w:val="false"/>
          <w:i w:val="false"/>
          <w:color w:val="000000"/>
          <w:sz w:val="28"/>
        </w:rPr>
        <w:t>2024 жылғы "31" желтоқсандағы</w:t>
      </w:r>
    </w:p>
    <w:p>
      <w:pPr>
        <w:spacing w:after="0"/>
        <w:ind w:left="0"/>
        <w:jc w:val="both"/>
      </w:pPr>
      <w:r>
        <w:rPr>
          <w:rFonts w:ascii="Times New Roman"/>
          <w:b w:val="false"/>
          <w:i w:val="false"/>
          <w:color w:val="000000"/>
          <w:sz w:val="28"/>
        </w:rPr>
        <w:t>№ 336 қаулысымен бекітілген</w:t>
      </w:r>
    </w:p>
    <w:bookmarkStart w:name="z15" w:id="10"/>
    <w:p>
      <w:pPr>
        <w:spacing w:after="0"/>
        <w:ind w:left="0"/>
        <w:jc w:val="left"/>
      </w:pPr>
      <w:r>
        <w:rPr>
          <w:rFonts w:ascii="Times New Roman"/>
          <w:b/>
          <w:i w:val="false"/>
          <w:color w:val="000000"/>
        </w:rPr>
        <w:t xml:space="preserve">  "Қызылқоға аудандық кәсіпкерлік және ауыл шаруашылығы бөлiмi" мемлекеттiк мекемесінің Ережесі</w:t>
      </w:r>
    </w:p>
    <w:bookmarkEnd w:id="10"/>
    <w:bookmarkStart w:name="z16" w:id="11"/>
    <w:p>
      <w:pPr>
        <w:spacing w:after="0"/>
        <w:ind w:left="0"/>
        <w:jc w:val="left"/>
      </w:pPr>
      <w:r>
        <w:rPr>
          <w:rFonts w:ascii="Times New Roman"/>
          <w:b/>
          <w:i w:val="false"/>
          <w:color w:val="000000"/>
        </w:rPr>
        <w:t xml:space="preserve"> 1. Жалпы ережелер</w:t>
      </w:r>
    </w:p>
    <w:bookmarkEnd w:id="11"/>
    <w:bookmarkStart w:name="z17" w:id="12"/>
    <w:p>
      <w:pPr>
        <w:spacing w:after="0"/>
        <w:ind w:left="0"/>
        <w:jc w:val="both"/>
      </w:pPr>
      <w:r>
        <w:rPr>
          <w:rFonts w:ascii="Times New Roman"/>
          <w:b w:val="false"/>
          <w:i w:val="false"/>
          <w:color w:val="000000"/>
          <w:sz w:val="28"/>
        </w:rPr>
        <w:t>
      1. "Қызылқоға аудандық кәсіпкерлік және ауыл шаруашылығы бөлiмi" мемлекеттiк мекемесi (бұдан әрі – мекеме) кәсіпкерлік және ауыл шаруашылық салаларында басшылықты жүзеге асыратын Қазақстан Республикасының мемлекеттік органы болып табылады.</w:t>
      </w:r>
    </w:p>
    <w:bookmarkEnd w:id="12"/>
    <w:bookmarkStart w:name="z18" w:id="13"/>
    <w:p>
      <w:pPr>
        <w:spacing w:after="0"/>
        <w:ind w:left="0"/>
        <w:jc w:val="both"/>
      </w:pPr>
      <w:r>
        <w:rPr>
          <w:rFonts w:ascii="Times New Roman"/>
          <w:b w:val="false"/>
          <w:i w:val="false"/>
          <w:color w:val="000000"/>
          <w:sz w:val="28"/>
        </w:rPr>
        <w:t>
      2. Мекеменің ведомстволары жоқ.</w:t>
      </w:r>
    </w:p>
    <w:bookmarkEnd w:id="13"/>
    <w:bookmarkStart w:name="z19" w:id="14"/>
    <w:p>
      <w:pPr>
        <w:spacing w:after="0"/>
        <w:ind w:left="0"/>
        <w:jc w:val="both"/>
      </w:pPr>
      <w:r>
        <w:rPr>
          <w:rFonts w:ascii="Times New Roman"/>
          <w:b w:val="false"/>
          <w:i w:val="false"/>
          <w:color w:val="000000"/>
          <w:sz w:val="28"/>
        </w:rPr>
        <w:t xml:space="preserve">
      3.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0" w:id="15"/>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5"/>
    <w:bookmarkStart w:name="z21" w:id="16"/>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6"/>
    <w:bookmarkStart w:name="z22" w:id="17"/>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
    <w:bookmarkStart w:name="z23" w:id="18"/>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4" w:id="19"/>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9"/>
    <w:bookmarkStart w:name="z25" w:id="20"/>
    <w:p>
      <w:pPr>
        <w:spacing w:after="0"/>
        <w:ind w:left="0"/>
        <w:jc w:val="both"/>
      </w:pPr>
      <w:r>
        <w:rPr>
          <w:rFonts w:ascii="Times New Roman"/>
          <w:b w:val="false"/>
          <w:i w:val="false"/>
          <w:color w:val="000000"/>
          <w:sz w:val="28"/>
        </w:rPr>
        <w:t>
      9. Мекеменің орналасқан жері: 060500, Қазақстан Республикасы, Атырау облысы, Қызылқоға ауданы, Миялы ауылы, Тайпақ Қарабалин көшесі, 39 ғимарат.</w:t>
      </w:r>
    </w:p>
    <w:bookmarkEnd w:id="20"/>
    <w:bookmarkStart w:name="z26" w:id="21"/>
    <w:p>
      <w:pPr>
        <w:spacing w:after="0"/>
        <w:ind w:left="0"/>
        <w:jc w:val="both"/>
      </w:pPr>
      <w:r>
        <w:rPr>
          <w:rFonts w:ascii="Times New Roman"/>
          <w:b w:val="false"/>
          <w:i w:val="false"/>
          <w:color w:val="000000"/>
          <w:sz w:val="28"/>
        </w:rPr>
        <w:t>
      10. Осы Ереже мекеменің құрылтай құжаты болып табылады.</w:t>
      </w:r>
    </w:p>
    <w:bookmarkEnd w:id="21"/>
    <w:bookmarkStart w:name="z27" w:id="22"/>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2"/>
    <w:bookmarkStart w:name="z28" w:id="23"/>
    <w:p>
      <w:pPr>
        <w:spacing w:after="0"/>
        <w:ind w:left="0"/>
        <w:jc w:val="both"/>
      </w:pPr>
      <w:r>
        <w:rPr>
          <w:rFonts w:ascii="Times New Roman"/>
          <w:b w:val="false"/>
          <w:i w:val="false"/>
          <w:color w:val="000000"/>
          <w:sz w:val="28"/>
        </w:rPr>
        <w:t>
      12. Мекеменің кәсіпкерлік субъектілерімен мекеменің өкілеттіктері болып табылатын міндеттерді орындау тұрғысынан шарттыққарым-қатынас жасауға тыйым салынады.</w:t>
      </w:r>
    </w:p>
    <w:bookmarkEnd w:id="23"/>
    <w:bookmarkStart w:name="z29" w:id="24"/>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0" w:id="25"/>
    <w:p>
      <w:pPr>
        <w:spacing w:after="0"/>
        <w:ind w:left="0"/>
        <w:jc w:val="left"/>
      </w:pPr>
      <w:r>
        <w:rPr>
          <w:rFonts w:ascii="Times New Roman"/>
          <w:b/>
          <w:i w:val="false"/>
          <w:color w:val="000000"/>
        </w:rPr>
        <w:t xml:space="preserve"> 2. Мекеменің мақсаттары мен өкілеттіктері</w:t>
      </w:r>
    </w:p>
    <w:bookmarkEnd w:id="25"/>
    <w:bookmarkStart w:name="z31" w:id="26"/>
    <w:p>
      <w:pPr>
        <w:spacing w:after="0"/>
        <w:ind w:left="0"/>
        <w:jc w:val="both"/>
      </w:pPr>
      <w:r>
        <w:rPr>
          <w:rFonts w:ascii="Times New Roman"/>
          <w:b w:val="false"/>
          <w:i w:val="false"/>
          <w:color w:val="000000"/>
          <w:sz w:val="28"/>
        </w:rPr>
        <w:t xml:space="preserve">
      13. Мақсаттары: </w:t>
      </w:r>
    </w:p>
    <w:bookmarkEnd w:id="26"/>
    <w:bookmarkStart w:name="z32" w:id="27"/>
    <w:p>
      <w:pPr>
        <w:spacing w:after="0"/>
        <w:ind w:left="0"/>
        <w:jc w:val="both"/>
      </w:pPr>
      <w:r>
        <w:rPr>
          <w:rFonts w:ascii="Times New Roman"/>
          <w:b w:val="false"/>
          <w:i w:val="false"/>
          <w:color w:val="000000"/>
          <w:sz w:val="28"/>
        </w:rPr>
        <w:t>
      - Мекеме ауданның атқарушы органдарының бірыңғай жүйесіне кіреді және кәсіпкерлік, туризмжәне ауыл шаруашылық саласындағы мемлекеттік саясатты өзінің шектеулі құзыретінде жүзеге асыратын мемлекеттік орган болып табылады.</w:t>
      </w:r>
    </w:p>
    <w:bookmarkEnd w:id="27"/>
    <w:bookmarkStart w:name="z33" w:id="28"/>
    <w:p>
      <w:pPr>
        <w:spacing w:after="0"/>
        <w:ind w:left="0"/>
        <w:jc w:val="both"/>
      </w:pPr>
      <w:r>
        <w:rPr>
          <w:rFonts w:ascii="Times New Roman"/>
          <w:b w:val="false"/>
          <w:i w:val="false"/>
          <w:color w:val="000000"/>
          <w:sz w:val="28"/>
        </w:rPr>
        <w:t>
      -Ауданның кәсіпкерлік пен ауыл шаруашылығын дамытудың мемлекеттік бағдарламаларын орындауды қамтамасыз ету, шағын және орта бизнес кәсіпкерлерінің мүддесін қорғауға бағытталған қаржы, несие, салық және мемлекеттік саясатты жүзеге асырады;</w:t>
      </w:r>
    </w:p>
    <w:bookmarkEnd w:id="28"/>
    <w:bookmarkStart w:name="z34" w:id="29"/>
    <w:p>
      <w:pPr>
        <w:spacing w:after="0"/>
        <w:ind w:left="0"/>
        <w:jc w:val="both"/>
      </w:pPr>
      <w:r>
        <w:rPr>
          <w:rFonts w:ascii="Times New Roman"/>
          <w:b w:val="false"/>
          <w:i w:val="false"/>
          <w:color w:val="000000"/>
          <w:sz w:val="28"/>
        </w:rPr>
        <w:t>
      -Қызылқоға ауданының аумағында кәсіпкерлік пен ауыл шаруашылық үйлестіру мәселелерінде мемлекеттік саясатты аудандық деңгейде жүзеге асырады.</w:t>
      </w:r>
    </w:p>
    <w:bookmarkEnd w:id="29"/>
    <w:bookmarkStart w:name="z35" w:id="30"/>
    <w:p>
      <w:pPr>
        <w:spacing w:after="0"/>
        <w:ind w:left="0"/>
        <w:jc w:val="both"/>
      </w:pPr>
      <w:r>
        <w:rPr>
          <w:rFonts w:ascii="Times New Roman"/>
          <w:b w:val="false"/>
          <w:i w:val="false"/>
          <w:color w:val="000000"/>
          <w:sz w:val="28"/>
        </w:rPr>
        <w:t>
      14. Өкілеттіктері:</w:t>
      </w:r>
    </w:p>
    <w:bookmarkEnd w:id="30"/>
    <w:bookmarkStart w:name="z36" w:id="31"/>
    <w:p>
      <w:pPr>
        <w:spacing w:after="0"/>
        <w:ind w:left="0"/>
        <w:jc w:val="both"/>
      </w:pPr>
      <w:r>
        <w:rPr>
          <w:rFonts w:ascii="Times New Roman"/>
          <w:b w:val="false"/>
          <w:i w:val="false"/>
          <w:color w:val="000000"/>
          <w:sz w:val="28"/>
        </w:rPr>
        <w:t>
      1). Құқықтары:</w:t>
      </w:r>
    </w:p>
    <w:bookmarkEnd w:id="31"/>
    <w:bookmarkStart w:name="z37" w:id="32"/>
    <w:p>
      <w:pPr>
        <w:spacing w:after="0"/>
        <w:ind w:left="0"/>
        <w:jc w:val="both"/>
      </w:pPr>
      <w:r>
        <w:rPr>
          <w:rFonts w:ascii="Times New Roman"/>
          <w:b w:val="false"/>
          <w:i w:val="false"/>
          <w:color w:val="000000"/>
          <w:sz w:val="28"/>
        </w:rPr>
        <w:t>
      - белгіленген тәртіппен бөлімнің құзыретіне кіретін ауданның әлеуметтік-экономикалық даму мәселелерін әзірлеуге, қарауға және келісуге қатысуға;</w:t>
      </w:r>
    </w:p>
    <w:bookmarkEnd w:id="32"/>
    <w:bookmarkStart w:name="z38" w:id="33"/>
    <w:p>
      <w:pPr>
        <w:spacing w:after="0"/>
        <w:ind w:left="0"/>
        <w:jc w:val="both"/>
      </w:pPr>
      <w:r>
        <w:rPr>
          <w:rFonts w:ascii="Times New Roman"/>
          <w:b w:val="false"/>
          <w:i w:val="false"/>
          <w:color w:val="000000"/>
          <w:sz w:val="28"/>
        </w:rPr>
        <w:t>
      - оның құзыретіне жатқызылған мәселелер бойынша әдістемелік материалдар мен ұсыныстарды әзірлеуге, сондай -ақ нұсқамалар, семинарлар, кеңестер өткізуге;</w:t>
      </w:r>
    </w:p>
    <w:bookmarkEnd w:id="33"/>
    <w:bookmarkStart w:name="z39" w:id="34"/>
    <w:p>
      <w:pPr>
        <w:spacing w:after="0"/>
        <w:ind w:left="0"/>
        <w:jc w:val="both"/>
      </w:pPr>
      <w:r>
        <w:rPr>
          <w:rFonts w:ascii="Times New Roman"/>
          <w:b w:val="false"/>
          <w:i w:val="false"/>
          <w:color w:val="000000"/>
          <w:sz w:val="28"/>
        </w:rPr>
        <w:t>
      - белгіленген тәртіппен жергілікті атқарушы органдарынан мекемелермен ұйымдардан бөлімнің өз функцияларын іске асыруға қажетті статистикалық және есептік деректерді, басқа материалдар мен мәліметтерді сұратуға және алуға;</w:t>
      </w:r>
    </w:p>
    <w:bookmarkEnd w:id="34"/>
    <w:bookmarkStart w:name="z40" w:id="35"/>
    <w:p>
      <w:pPr>
        <w:spacing w:after="0"/>
        <w:ind w:left="0"/>
        <w:jc w:val="both"/>
      </w:pPr>
      <w:r>
        <w:rPr>
          <w:rFonts w:ascii="Times New Roman"/>
          <w:b w:val="false"/>
          <w:i w:val="false"/>
          <w:color w:val="000000"/>
          <w:sz w:val="28"/>
        </w:rPr>
        <w:t>
      - бұқаралық ақпарат құралдарына бөлімнің қызметі туралы ақпаратты беруге;</w:t>
      </w:r>
    </w:p>
    <w:bookmarkEnd w:id="35"/>
    <w:bookmarkStart w:name="z41" w:id="36"/>
    <w:p>
      <w:pPr>
        <w:spacing w:after="0"/>
        <w:ind w:left="0"/>
        <w:jc w:val="both"/>
      </w:pPr>
      <w:r>
        <w:rPr>
          <w:rFonts w:ascii="Times New Roman"/>
          <w:b w:val="false"/>
          <w:i w:val="false"/>
          <w:color w:val="000000"/>
          <w:sz w:val="28"/>
        </w:rPr>
        <w:t>
      - қажет болған жағдайда кеңестер мен сарапшылар топтарын құруға құқылы.</w:t>
      </w:r>
    </w:p>
    <w:bookmarkEnd w:id="36"/>
    <w:bookmarkStart w:name="z42" w:id="37"/>
    <w:p>
      <w:pPr>
        <w:spacing w:after="0"/>
        <w:ind w:left="0"/>
        <w:jc w:val="both"/>
      </w:pPr>
      <w:r>
        <w:rPr>
          <w:rFonts w:ascii="Times New Roman"/>
          <w:b w:val="false"/>
          <w:i w:val="false"/>
          <w:color w:val="000000"/>
          <w:sz w:val="28"/>
        </w:rPr>
        <w:t>
      2) Міндеттері:</w:t>
      </w:r>
    </w:p>
    <w:bookmarkEnd w:id="37"/>
    <w:bookmarkStart w:name="z43" w:id="38"/>
    <w:p>
      <w:pPr>
        <w:spacing w:after="0"/>
        <w:ind w:left="0"/>
        <w:jc w:val="both"/>
      </w:pPr>
      <w:r>
        <w:rPr>
          <w:rFonts w:ascii="Times New Roman"/>
          <w:b w:val="false"/>
          <w:i w:val="false"/>
          <w:color w:val="000000"/>
          <w:sz w:val="28"/>
        </w:rPr>
        <w:t>
      - ауданның өңірлік әлеуметтік-экономикалық даму бағдарламаларын қалыптастыруға және іске асыруға қатысу;</w:t>
      </w:r>
    </w:p>
    <w:bookmarkEnd w:id="38"/>
    <w:bookmarkStart w:name="z44" w:id="39"/>
    <w:p>
      <w:pPr>
        <w:spacing w:after="0"/>
        <w:ind w:left="0"/>
        <w:jc w:val="both"/>
      </w:pPr>
      <w:r>
        <w:rPr>
          <w:rFonts w:ascii="Times New Roman"/>
          <w:b w:val="false"/>
          <w:i w:val="false"/>
          <w:color w:val="000000"/>
          <w:sz w:val="28"/>
        </w:rPr>
        <w:t>
      - аудан аумағында кәсіпкерліктің, қызмет көрсету саласының және ауыл шаруашылығын дамуының жай-күйін талдау және дамуын болжау;</w:t>
      </w:r>
    </w:p>
    <w:bookmarkEnd w:id="39"/>
    <w:bookmarkStart w:name="z45" w:id="40"/>
    <w:p>
      <w:pPr>
        <w:spacing w:after="0"/>
        <w:ind w:left="0"/>
        <w:jc w:val="both"/>
      </w:pPr>
      <w:r>
        <w:rPr>
          <w:rFonts w:ascii="Times New Roman"/>
          <w:b w:val="false"/>
          <w:i w:val="false"/>
          <w:color w:val="000000"/>
          <w:sz w:val="28"/>
        </w:rPr>
        <w:t>
      - қолданыстағы заңнамаға, мемлекеттік, салалық (секторлық), аймақтық бағдарламаларға сәйкес агроөнеркәсіптік кешен субъектілерін мемлекеттік қолдауды жүзеге асыру және тұрғындар қажеттілігін қанағаттандыру үшін ауыл шаруашылық өнімдерінің іске асырылуына жәрдемдесу.</w:t>
      </w:r>
    </w:p>
    <w:bookmarkEnd w:id="40"/>
    <w:bookmarkStart w:name="z46" w:id="41"/>
    <w:p>
      <w:pPr>
        <w:spacing w:after="0"/>
        <w:ind w:left="0"/>
        <w:jc w:val="both"/>
      </w:pPr>
      <w:r>
        <w:rPr>
          <w:rFonts w:ascii="Times New Roman"/>
          <w:b w:val="false"/>
          <w:i w:val="false"/>
          <w:color w:val="000000"/>
          <w:sz w:val="28"/>
        </w:rPr>
        <w:t>
      - Мемлекеттік қызметті тұтынушылардың шағымдары мен өтініштерін қарау болып табылады.</w:t>
      </w:r>
    </w:p>
    <w:bookmarkEnd w:id="41"/>
    <w:bookmarkStart w:name="z47" w:id="42"/>
    <w:p>
      <w:pPr>
        <w:spacing w:after="0"/>
        <w:ind w:left="0"/>
        <w:jc w:val="both"/>
      </w:pPr>
      <w:r>
        <w:rPr>
          <w:rFonts w:ascii="Times New Roman"/>
          <w:b w:val="false"/>
          <w:i w:val="false"/>
          <w:color w:val="000000"/>
          <w:sz w:val="28"/>
        </w:rPr>
        <w:t>
      - "Қызылқоға аудандық кәсіпкерлік және ауыл шаруашылығы бөлімі" мемлекеттік мекемесі "www.egov.kz" электрондық үкіметтің веб-порталы және "Азаматтарға арналған үкімет" мемлекеттік корпорациясы" коммерциалық емес акционерлік қоғамының Атырау облысы бойынша филиалының Халыққа қызмет көрсету бойынша Қызылқоға ауданының бөлімі арқылы 4 қызмет түрі көрсетеді:</w:t>
      </w:r>
    </w:p>
    <w:bookmarkEnd w:id="42"/>
    <w:bookmarkStart w:name="z48" w:id="43"/>
    <w:p>
      <w:pPr>
        <w:spacing w:after="0"/>
        <w:ind w:left="0"/>
        <w:jc w:val="both"/>
      </w:pPr>
      <w:r>
        <w:rPr>
          <w:rFonts w:ascii="Times New Roman"/>
          <w:b w:val="false"/>
          <w:i w:val="false"/>
          <w:color w:val="000000"/>
          <w:sz w:val="28"/>
        </w:rPr>
        <w:t>
      -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w:t>
      </w:r>
    </w:p>
    <w:bookmarkEnd w:id="43"/>
    <w:bookmarkStart w:name="z49" w:id="44"/>
    <w:p>
      <w:pPr>
        <w:spacing w:after="0"/>
        <w:ind w:left="0"/>
        <w:jc w:val="both"/>
      </w:pPr>
      <w:r>
        <w:rPr>
          <w:rFonts w:ascii="Times New Roman"/>
          <w:b w:val="false"/>
          <w:i w:val="false"/>
          <w:color w:val="000000"/>
          <w:sz w:val="28"/>
        </w:rPr>
        <w:t>
      -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w:t>
      </w:r>
    </w:p>
    <w:bookmarkEnd w:id="44"/>
    <w:bookmarkStart w:name="z50" w:id="45"/>
    <w:p>
      <w:pPr>
        <w:spacing w:after="0"/>
        <w:ind w:left="0"/>
        <w:jc w:val="both"/>
      </w:pPr>
      <w:r>
        <w:rPr>
          <w:rFonts w:ascii="Times New Roman"/>
          <w:b w:val="false"/>
          <w:i w:val="false"/>
          <w:color w:val="000000"/>
          <w:sz w:val="28"/>
        </w:rPr>
        <w:t>
      -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w:t>
      </w:r>
    </w:p>
    <w:bookmarkEnd w:id="45"/>
    <w:bookmarkStart w:name="z51" w:id="46"/>
    <w:p>
      <w:pPr>
        <w:spacing w:after="0"/>
        <w:ind w:left="0"/>
        <w:jc w:val="both"/>
      </w:pPr>
      <w:r>
        <w:rPr>
          <w:rFonts w:ascii="Times New Roman"/>
          <w:b w:val="false"/>
          <w:i w:val="false"/>
          <w:color w:val="000000"/>
          <w:sz w:val="28"/>
        </w:rPr>
        <w:t>
      -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жыл сайынғы мемлекеттiк техникалық қарап-тексеруден өткiзу;</w:t>
      </w:r>
    </w:p>
    <w:bookmarkEnd w:id="46"/>
    <w:bookmarkStart w:name="z52" w:id="47"/>
    <w:p>
      <w:pPr>
        <w:spacing w:after="0"/>
        <w:ind w:left="0"/>
        <w:jc w:val="both"/>
      </w:pPr>
      <w:r>
        <w:rPr>
          <w:rFonts w:ascii="Times New Roman"/>
          <w:b w:val="false"/>
          <w:i w:val="false"/>
          <w:color w:val="000000"/>
          <w:sz w:val="28"/>
        </w:rPr>
        <w:t>
      15. Функциялары:</w:t>
      </w:r>
    </w:p>
    <w:bookmarkEnd w:id="47"/>
    <w:bookmarkStart w:name="z53" w:id="48"/>
    <w:p>
      <w:pPr>
        <w:spacing w:after="0"/>
        <w:ind w:left="0"/>
        <w:jc w:val="both"/>
      </w:pPr>
      <w:r>
        <w:rPr>
          <w:rFonts w:ascii="Times New Roman"/>
          <w:b w:val="false"/>
          <w:i w:val="false"/>
          <w:color w:val="000000"/>
          <w:sz w:val="28"/>
        </w:rPr>
        <w:t>
      - кәсіпкерліктің, қызмет көрсету саласының және сауданың экономикалық және әлеуметтік дамуына жәрдемдесу;</w:t>
      </w:r>
    </w:p>
    <w:bookmarkEnd w:id="48"/>
    <w:bookmarkStart w:name="z54" w:id="49"/>
    <w:p>
      <w:pPr>
        <w:spacing w:after="0"/>
        <w:ind w:left="0"/>
        <w:jc w:val="both"/>
      </w:pPr>
      <w:r>
        <w:rPr>
          <w:rFonts w:ascii="Times New Roman"/>
          <w:b w:val="false"/>
          <w:i w:val="false"/>
          <w:color w:val="000000"/>
          <w:sz w:val="28"/>
        </w:rPr>
        <w:t>
      - ауданның кәсіпкерлік және ауыл шаруашылығы саласында бәсекеге қабілетті жаңа технологиялар енгізуге жұмыстану;</w:t>
      </w:r>
    </w:p>
    <w:bookmarkEnd w:id="49"/>
    <w:bookmarkStart w:name="z55" w:id="50"/>
    <w:p>
      <w:pPr>
        <w:spacing w:after="0"/>
        <w:ind w:left="0"/>
        <w:jc w:val="both"/>
      </w:pPr>
      <w:r>
        <w:rPr>
          <w:rFonts w:ascii="Times New Roman"/>
          <w:b w:val="false"/>
          <w:i w:val="false"/>
          <w:color w:val="000000"/>
          <w:sz w:val="28"/>
        </w:rPr>
        <w:t>
      - ауданның шағын және орта кәсіпкерлік саласының дамуын талдау және мониторингілеу;</w:t>
      </w:r>
    </w:p>
    <w:bookmarkEnd w:id="50"/>
    <w:bookmarkStart w:name="z56" w:id="51"/>
    <w:p>
      <w:pPr>
        <w:spacing w:after="0"/>
        <w:ind w:left="0"/>
        <w:jc w:val="both"/>
      </w:pPr>
      <w:r>
        <w:rPr>
          <w:rFonts w:ascii="Times New Roman"/>
          <w:b w:val="false"/>
          <w:i w:val="false"/>
          <w:color w:val="000000"/>
          <w:sz w:val="28"/>
        </w:rPr>
        <w:t>
      - тауар өндірушілер мен кәсіпкерлерге арналған ақпараттық жинақтар жасау, тарату;</w:t>
      </w:r>
    </w:p>
    <w:bookmarkEnd w:id="51"/>
    <w:bookmarkStart w:name="z57" w:id="52"/>
    <w:p>
      <w:pPr>
        <w:spacing w:after="0"/>
        <w:ind w:left="0"/>
        <w:jc w:val="both"/>
      </w:pPr>
      <w:r>
        <w:rPr>
          <w:rFonts w:ascii="Times New Roman"/>
          <w:b w:val="false"/>
          <w:i w:val="false"/>
          <w:color w:val="000000"/>
          <w:sz w:val="28"/>
        </w:rPr>
        <w:t>
      -семинарларды, көрме-жәрмеңкелерді, конкурстарды, форумдарды, бизнес кездесулерді ұйымдастыру;</w:t>
      </w:r>
    </w:p>
    <w:bookmarkEnd w:id="52"/>
    <w:bookmarkStart w:name="z58" w:id="53"/>
    <w:p>
      <w:pPr>
        <w:spacing w:after="0"/>
        <w:ind w:left="0"/>
        <w:jc w:val="both"/>
      </w:pPr>
      <w:r>
        <w:rPr>
          <w:rFonts w:ascii="Times New Roman"/>
          <w:b w:val="false"/>
          <w:i w:val="false"/>
          <w:color w:val="000000"/>
          <w:sz w:val="28"/>
        </w:rPr>
        <w:t>
      - халық кәсіпшілігі және қолөнерді дамытуға жәрдемдесу;</w:t>
      </w:r>
    </w:p>
    <w:bookmarkEnd w:id="53"/>
    <w:bookmarkStart w:name="z59" w:id="54"/>
    <w:p>
      <w:pPr>
        <w:spacing w:after="0"/>
        <w:ind w:left="0"/>
        <w:jc w:val="both"/>
      </w:pPr>
      <w:r>
        <w:rPr>
          <w:rFonts w:ascii="Times New Roman"/>
          <w:b w:val="false"/>
          <w:i w:val="false"/>
          <w:color w:val="000000"/>
          <w:sz w:val="28"/>
        </w:rPr>
        <w:t>
      - өңірлік шағын және орта кәсіпкерлікті қолдау бағдарламаларын әзірлеуді ұйымдастыру;</w:t>
      </w:r>
    </w:p>
    <w:bookmarkEnd w:id="54"/>
    <w:bookmarkStart w:name="z60" w:id="55"/>
    <w:p>
      <w:pPr>
        <w:spacing w:after="0"/>
        <w:ind w:left="0"/>
        <w:jc w:val="both"/>
      </w:pPr>
      <w:r>
        <w:rPr>
          <w:rFonts w:ascii="Times New Roman"/>
          <w:b w:val="false"/>
          <w:i w:val="false"/>
          <w:color w:val="000000"/>
          <w:sz w:val="28"/>
        </w:rPr>
        <w:t>
      - шағын кәсіпкерлік субьектілеріне ғимараттарды, өндірістік үй-жайларды және коммуналдық меншіктегі өзге де мүлікті жеңілдікпен беру арқылы шағын кәсіпкерлік инфрақұрылымын қолдау мен дамыту жөнінде ұсыныстар береді;</w:t>
      </w:r>
    </w:p>
    <w:bookmarkEnd w:id="55"/>
    <w:bookmarkStart w:name="z61" w:id="56"/>
    <w:p>
      <w:pPr>
        <w:spacing w:after="0"/>
        <w:ind w:left="0"/>
        <w:jc w:val="both"/>
      </w:pPr>
      <w:r>
        <w:rPr>
          <w:rFonts w:ascii="Times New Roman"/>
          <w:b w:val="false"/>
          <w:i w:val="false"/>
          <w:color w:val="000000"/>
          <w:sz w:val="28"/>
        </w:rPr>
        <w:t>
      - аудандағы туристік маршруттар мен соқпақтардың тізімін жүргізу;</w:t>
      </w:r>
    </w:p>
    <w:bookmarkEnd w:id="56"/>
    <w:bookmarkStart w:name="z62" w:id="57"/>
    <w:p>
      <w:pPr>
        <w:spacing w:after="0"/>
        <w:ind w:left="0"/>
        <w:jc w:val="both"/>
      </w:pPr>
      <w:r>
        <w:rPr>
          <w:rFonts w:ascii="Times New Roman"/>
          <w:b w:val="false"/>
          <w:i w:val="false"/>
          <w:color w:val="000000"/>
          <w:sz w:val="28"/>
        </w:rPr>
        <w:t>
      - әлеуеметтік маңызы бар азық-түлік тауарларының бағаларына мониторинг жүргізу;</w:t>
      </w:r>
    </w:p>
    <w:bookmarkEnd w:id="57"/>
    <w:bookmarkStart w:name="z63" w:id="58"/>
    <w:p>
      <w:pPr>
        <w:spacing w:after="0"/>
        <w:ind w:left="0"/>
        <w:jc w:val="both"/>
      </w:pPr>
      <w:r>
        <w:rPr>
          <w:rFonts w:ascii="Times New Roman"/>
          <w:b w:val="false"/>
          <w:i w:val="false"/>
          <w:color w:val="000000"/>
          <w:sz w:val="28"/>
        </w:rPr>
        <w:t>
      - мал басын көбейту, асыл тұқымды мал шаруашылығын дамыту бағытындағы жұмыстарды ұйымдастыру;</w:t>
      </w:r>
    </w:p>
    <w:bookmarkEnd w:id="58"/>
    <w:bookmarkStart w:name="z64" w:id="59"/>
    <w:p>
      <w:pPr>
        <w:spacing w:after="0"/>
        <w:ind w:left="0"/>
        <w:jc w:val="both"/>
      </w:pPr>
      <w:r>
        <w:rPr>
          <w:rFonts w:ascii="Times New Roman"/>
          <w:b w:val="false"/>
          <w:i w:val="false"/>
          <w:color w:val="000000"/>
          <w:sz w:val="28"/>
        </w:rPr>
        <w:t>
      - асыл тұқымды мал шаруашылығын дамытуға берілетін субсидияға шаруашылықтардан тапсырылатын құжаттардың облысқа тапсырылуына басшылық жасау;</w:t>
      </w:r>
    </w:p>
    <w:bookmarkEnd w:id="59"/>
    <w:bookmarkStart w:name="z65" w:id="60"/>
    <w:p>
      <w:pPr>
        <w:spacing w:after="0"/>
        <w:ind w:left="0"/>
        <w:jc w:val="both"/>
      </w:pPr>
      <w:r>
        <w:rPr>
          <w:rFonts w:ascii="Times New Roman"/>
          <w:b w:val="false"/>
          <w:i w:val="false"/>
          <w:color w:val="000000"/>
          <w:sz w:val="28"/>
        </w:rPr>
        <w:t>
      - Мемлекеттік (жергілікті) атқарушы органның құзыретіне кіретін мемлекеттік қызмет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60"/>
    <w:bookmarkStart w:name="z66" w:id="61"/>
    <w:p>
      <w:pPr>
        <w:spacing w:after="0"/>
        <w:ind w:left="0"/>
        <w:jc w:val="both"/>
      </w:pPr>
      <w:r>
        <w:rPr>
          <w:rFonts w:ascii="Times New Roman"/>
          <w:b w:val="false"/>
          <w:i w:val="false"/>
          <w:color w:val="000000"/>
          <w:sz w:val="28"/>
        </w:rPr>
        <w:t>
      - Ақпараттандыру саласындағы уәкілетті органның келісімі бойынша мемлекеттік қызмет көрсету процесін оңтайландыруды қамтамасыз ету;</w:t>
      </w:r>
    </w:p>
    <w:bookmarkEnd w:id="61"/>
    <w:bookmarkStart w:name="z67" w:id="62"/>
    <w:p>
      <w:pPr>
        <w:spacing w:after="0"/>
        <w:ind w:left="0"/>
        <w:jc w:val="both"/>
      </w:pPr>
      <w:r>
        <w:rPr>
          <w:rFonts w:ascii="Times New Roman"/>
          <w:b w:val="false"/>
          <w:i w:val="false"/>
          <w:color w:val="000000"/>
          <w:sz w:val="28"/>
        </w:rPr>
        <w:t>
      - мемлекеттік орган жұмысының сапасы мен өнімділігін арттыру мақсатында оның қызметінің бағыттары бойынша ішкі қаржылық бақылауды жүзеге асырады;</w:t>
      </w:r>
    </w:p>
    <w:bookmarkEnd w:id="62"/>
    <w:bookmarkStart w:name="z68" w:id="63"/>
    <w:p>
      <w:pPr>
        <w:spacing w:after="0"/>
        <w:ind w:left="0"/>
        <w:jc w:val="both"/>
      </w:pPr>
      <w:r>
        <w:rPr>
          <w:rFonts w:ascii="Times New Roman"/>
          <w:b w:val="false"/>
          <w:i w:val="false"/>
          <w:color w:val="000000"/>
          <w:sz w:val="28"/>
        </w:rPr>
        <w:t>
      - құқықтық қамтамасыз етудегі тапсырмалардың орындалуы бойынша жұмыстарды ұйымдастыру, нормативтік актілер, бұйрықтар, шешімдер және құқықтық нысандағы басқа да құжаттардың жобаларын дайындайды.</w:t>
      </w:r>
    </w:p>
    <w:bookmarkEnd w:id="63"/>
    <w:bookmarkStart w:name="z69" w:id="64"/>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64"/>
    <w:bookmarkStart w:name="z70" w:id="65"/>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65"/>
    <w:bookmarkStart w:name="z71" w:id="66"/>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66"/>
    <w:bookmarkStart w:name="z72" w:id="67"/>
    <w:p>
      <w:pPr>
        <w:spacing w:after="0"/>
        <w:ind w:left="0"/>
        <w:jc w:val="both"/>
      </w:pPr>
      <w:r>
        <w:rPr>
          <w:rFonts w:ascii="Times New Roman"/>
          <w:b w:val="false"/>
          <w:i w:val="false"/>
          <w:color w:val="000000"/>
          <w:sz w:val="28"/>
        </w:rPr>
        <w:t>
      18. Мекеме бірінші басшысының өкілеттіктері:</w:t>
      </w:r>
    </w:p>
    <w:bookmarkEnd w:id="67"/>
    <w:bookmarkStart w:name="z73" w:id="68"/>
    <w:p>
      <w:pPr>
        <w:spacing w:after="0"/>
        <w:ind w:left="0"/>
        <w:jc w:val="both"/>
      </w:pPr>
      <w:r>
        <w:rPr>
          <w:rFonts w:ascii="Times New Roman"/>
          <w:b w:val="false"/>
          <w:i w:val="false"/>
          <w:color w:val="000000"/>
          <w:sz w:val="28"/>
        </w:rPr>
        <w:t>
      - Қазақстан Республикасы Заңдарының, Қазақстан Республикасы Президентінің,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p>
    <w:bookmarkEnd w:id="68"/>
    <w:bookmarkStart w:name="z74" w:id="69"/>
    <w:p>
      <w:pPr>
        <w:spacing w:after="0"/>
        <w:ind w:left="0"/>
        <w:jc w:val="both"/>
      </w:pPr>
      <w:r>
        <w:rPr>
          <w:rFonts w:ascii="Times New Roman"/>
          <w:b w:val="false"/>
          <w:i w:val="false"/>
          <w:color w:val="000000"/>
          <w:sz w:val="28"/>
        </w:rPr>
        <w:t>
      - бұйрықтарын шығарады;</w:t>
      </w:r>
    </w:p>
    <w:bookmarkEnd w:id="69"/>
    <w:bookmarkStart w:name="z75" w:id="70"/>
    <w:p>
      <w:pPr>
        <w:spacing w:after="0"/>
        <w:ind w:left="0"/>
        <w:jc w:val="both"/>
      </w:pPr>
      <w:r>
        <w:rPr>
          <w:rFonts w:ascii="Times New Roman"/>
          <w:b w:val="false"/>
          <w:i w:val="false"/>
          <w:color w:val="000000"/>
          <w:sz w:val="28"/>
        </w:rPr>
        <w:t>
       - Мекемеде сыбайлас жемқорлыққа қарсы шараларды қабылдауына дербес жауапты болады;</w:t>
      </w:r>
    </w:p>
    <w:bookmarkEnd w:id="70"/>
    <w:bookmarkStart w:name="z76" w:id="71"/>
    <w:p>
      <w:pPr>
        <w:spacing w:after="0"/>
        <w:ind w:left="0"/>
        <w:jc w:val="both"/>
      </w:pPr>
      <w:r>
        <w:rPr>
          <w:rFonts w:ascii="Times New Roman"/>
          <w:b w:val="false"/>
          <w:i w:val="false"/>
          <w:color w:val="000000"/>
          <w:sz w:val="28"/>
        </w:rPr>
        <w:t>
      - мемлекеттік органдарда, өзге ұйымдарда Мекеменiң мүддесiн білдіреді;</w:t>
      </w:r>
    </w:p>
    <w:bookmarkEnd w:id="71"/>
    <w:bookmarkStart w:name="z77" w:id="72"/>
    <w:p>
      <w:pPr>
        <w:spacing w:after="0"/>
        <w:ind w:left="0"/>
        <w:jc w:val="both"/>
      </w:pPr>
      <w:r>
        <w:rPr>
          <w:rFonts w:ascii="Times New Roman"/>
          <w:b w:val="false"/>
          <w:i w:val="false"/>
          <w:color w:val="000000"/>
          <w:sz w:val="28"/>
        </w:rPr>
        <w:t>
      - заңнамамен белгіленген жағдайларда және шегінде мүлікке иелік етеді;</w:t>
      </w:r>
    </w:p>
    <w:bookmarkEnd w:id="72"/>
    <w:bookmarkStart w:name="z78" w:id="73"/>
    <w:p>
      <w:pPr>
        <w:spacing w:after="0"/>
        <w:ind w:left="0"/>
        <w:jc w:val="both"/>
      </w:pPr>
      <w:r>
        <w:rPr>
          <w:rFonts w:ascii="Times New Roman"/>
          <w:b w:val="false"/>
          <w:i w:val="false"/>
          <w:color w:val="000000"/>
          <w:sz w:val="28"/>
        </w:rPr>
        <w:t>
      - белгіленген заңнама тәртібінде келісімдер және басқа да заңды мәмілелер жасайды;</w:t>
      </w:r>
    </w:p>
    <w:bookmarkEnd w:id="73"/>
    <w:bookmarkStart w:name="z79" w:id="74"/>
    <w:p>
      <w:pPr>
        <w:spacing w:after="0"/>
        <w:ind w:left="0"/>
        <w:jc w:val="both"/>
      </w:pPr>
      <w:r>
        <w:rPr>
          <w:rFonts w:ascii="Times New Roman"/>
          <w:b w:val="false"/>
          <w:i w:val="false"/>
          <w:color w:val="000000"/>
          <w:sz w:val="28"/>
        </w:rPr>
        <w:t>
      - сенімхаттар береді;</w:t>
      </w:r>
    </w:p>
    <w:bookmarkEnd w:id="74"/>
    <w:bookmarkStart w:name="z80" w:id="75"/>
    <w:p>
      <w:pPr>
        <w:spacing w:after="0"/>
        <w:ind w:left="0"/>
        <w:jc w:val="both"/>
      </w:pPr>
      <w:r>
        <w:rPr>
          <w:rFonts w:ascii="Times New Roman"/>
          <w:b w:val="false"/>
          <w:i w:val="false"/>
          <w:color w:val="000000"/>
          <w:sz w:val="28"/>
        </w:rPr>
        <w:t>
      - Мекеменің актілеріне қол қояды;</w:t>
      </w:r>
    </w:p>
    <w:bookmarkEnd w:id="75"/>
    <w:bookmarkStart w:name="z81" w:id="76"/>
    <w:p>
      <w:pPr>
        <w:spacing w:after="0"/>
        <w:ind w:left="0"/>
        <w:jc w:val="both"/>
      </w:pPr>
      <w:r>
        <w:rPr>
          <w:rFonts w:ascii="Times New Roman"/>
          <w:b w:val="false"/>
          <w:i w:val="false"/>
          <w:color w:val="000000"/>
          <w:sz w:val="28"/>
        </w:rPr>
        <w:t>
      - Мекеменiң қызметкерлерiн қызметке тағайындайды және қызметiнен босатады;</w:t>
      </w:r>
    </w:p>
    <w:bookmarkEnd w:id="76"/>
    <w:bookmarkStart w:name="z82" w:id="77"/>
    <w:p>
      <w:pPr>
        <w:spacing w:after="0"/>
        <w:ind w:left="0"/>
        <w:jc w:val="both"/>
      </w:pPr>
      <w:r>
        <w:rPr>
          <w:rFonts w:ascii="Times New Roman"/>
          <w:b w:val="false"/>
          <w:i w:val="false"/>
          <w:color w:val="000000"/>
          <w:sz w:val="28"/>
        </w:rPr>
        <w:t>
      - Мекеме қызметкерлерiнің міндеттері функцияларын анықтайды;</w:t>
      </w:r>
    </w:p>
    <w:bookmarkEnd w:id="77"/>
    <w:bookmarkStart w:name="z83" w:id="78"/>
    <w:p>
      <w:pPr>
        <w:spacing w:after="0"/>
        <w:ind w:left="0"/>
        <w:jc w:val="both"/>
      </w:pPr>
      <w:r>
        <w:rPr>
          <w:rFonts w:ascii="Times New Roman"/>
          <w:b w:val="false"/>
          <w:i w:val="false"/>
          <w:color w:val="000000"/>
          <w:sz w:val="28"/>
        </w:rPr>
        <w:t>
      - Мекеме қызметкерлерiне мадақтау шараларын және тәртіптік жаза қолданады;</w:t>
      </w:r>
    </w:p>
    <w:bookmarkEnd w:id="78"/>
    <w:bookmarkStart w:name="z84" w:id="79"/>
    <w:p>
      <w:pPr>
        <w:spacing w:after="0"/>
        <w:ind w:left="0"/>
        <w:jc w:val="both"/>
      </w:pPr>
      <w:r>
        <w:rPr>
          <w:rFonts w:ascii="Times New Roman"/>
          <w:b w:val="false"/>
          <w:i w:val="false"/>
          <w:color w:val="000000"/>
          <w:sz w:val="28"/>
        </w:rPr>
        <w:t>
      - заңнамамен және осы Ережемен жүктелген өзге де функцияларды жүзеге асырады.</w:t>
      </w:r>
    </w:p>
    <w:bookmarkEnd w:id="79"/>
    <w:bookmarkStart w:name="z85" w:id="80"/>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0"/>
    <w:bookmarkStart w:name="z86" w:id="81"/>
    <w:p>
      <w:pPr>
        <w:spacing w:after="0"/>
        <w:ind w:left="0"/>
        <w:jc w:val="both"/>
      </w:pPr>
      <w:r>
        <w:rPr>
          <w:rFonts w:ascii="Times New Roman"/>
          <w:b w:val="false"/>
          <w:i w:val="false"/>
          <w:color w:val="000000"/>
          <w:sz w:val="28"/>
        </w:rPr>
        <w:t>
      19. Мекеме аппаратын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81"/>
    <w:bookmarkStart w:name="z87" w:id="82"/>
    <w:p>
      <w:pPr>
        <w:spacing w:after="0"/>
        <w:ind w:left="0"/>
        <w:jc w:val="left"/>
      </w:pPr>
      <w:r>
        <w:rPr>
          <w:rFonts w:ascii="Times New Roman"/>
          <w:b/>
          <w:i w:val="false"/>
          <w:color w:val="000000"/>
        </w:rPr>
        <w:t xml:space="preserve"> 4. Мекеменің мүлкі</w:t>
      </w:r>
    </w:p>
    <w:bookmarkEnd w:id="82"/>
    <w:bookmarkStart w:name="z88" w:id="83"/>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мүлкi болуы мүмкін.</w:t>
      </w:r>
    </w:p>
    <w:bookmarkEnd w:id="83"/>
    <w:bookmarkStart w:name="z89" w:id="84"/>
    <w:p>
      <w:pPr>
        <w:spacing w:after="0"/>
        <w:ind w:left="0"/>
        <w:jc w:val="both"/>
      </w:pPr>
      <w:r>
        <w:rPr>
          <w:rFonts w:ascii="Times New Roman"/>
          <w:b w:val="false"/>
          <w:i w:val="false"/>
          <w:color w:val="000000"/>
          <w:sz w:val="28"/>
        </w:rPr>
        <w:t>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4"/>
    <w:bookmarkStart w:name="z90" w:id="85"/>
    <w:p>
      <w:pPr>
        <w:spacing w:after="0"/>
        <w:ind w:left="0"/>
        <w:jc w:val="both"/>
      </w:pPr>
      <w:r>
        <w:rPr>
          <w:rFonts w:ascii="Times New Roman"/>
          <w:b w:val="false"/>
          <w:i w:val="false"/>
          <w:color w:val="000000"/>
          <w:sz w:val="28"/>
        </w:rPr>
        <w:t>
      21. Мекемеге бекiтiлген мүлiк коммуналдық меншiкке жатады.</w:t>
      </w:r>
    </w:p>
    <w:bookmarkEnd w:id="85"/>
    <w:bookmarkStart w:name="z91" w:id="86"/>
    <w:p>
      <w:pPr>
        <w:spacing w:after="0"/>
        <w:ind w:left="0"/>
        <w:jc w:val="both"/>
      </w:pPr>
      <w:r>
        <w:rPr>
          <w:rFonts w:ascii="Times New Roman"/>
          <w:b w:val="false"/>
          <w:i w:val="false"/>
          <w:color w:val="000000"/>
          <w:sz w:val="28"/>
        </w:rPr>
        <w:t>
      22. Егер заңнамада өзгеше көзделмесе, мекеме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86"/>
    <w:bookmarkStart w:name="z92" w:id="87"/>
    <w:p>
      <w:pPr>
        <w:spacing w:after="0"/>
        <w:ind w:left="0"/>
        <w:jc w:val="left"/>
      </w:pPr>
      <w:r>
        <w:rPr>
          <w:rFonts w:ascii="Times New Roman"/>
          <w:b/>
          <w:i w:val="false"/>
          <w:color w:val="000000"/>
        </w:rPr>
        <w:t xml:space="preserve"> 5. Мекемені қайта ұйымдастыру және тарату</w:t>
      </w:r>
    </w:p>
    <w:bookmarkEnd w:id="87"/>
    <w:bookmarkStart w:name="z93" w:id="88"/>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