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5b73" w14:textId="bee5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Исатай ауданының ауылдық округтерінің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2024 жылғы 27 желтоқсандағы № 139-VIII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2025-2027 жылдарға арналған ауылдық округтер бюджет жобасын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Аққыстау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543 074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162 511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- 671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379 892 мың теңге.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582 857 мың теңге.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- 39 783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- 39 783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- 39 783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Жанбай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257 008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25 077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231 589 мың теңге.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259 156 мың теңге.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- 2 148 теңге.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2 148 теңге.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- 2 148 теңге.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(шешімімен 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Қамысқала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312 744 мың теңге, оның ішінде: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35 823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276 919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315 890 мың теңге.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- 3 146 теңге.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- 3 146 теңге.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- 3 146 теңге.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Тұщықұдық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388 991 мың теңге, оның ішінде: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59 299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329 502 мың теңге.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390 409 мың теңге.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- 1 418 теңге.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- 1 418 теңге.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- 1 418 теңге.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Нарын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179 896 мың теңге, оның ішінде: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6 413 мың теңге;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- 41 мың теңге;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173 442 мың теңге.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180 231 мың теңге.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- 335 теңге.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- 335 теңге.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- 335 теңге.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Исатай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155 249 мың теңге, оның ішінде: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6 188 мың теңге;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- 176 мың теңге;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148 885 мың теңге.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155 492 мың теңге.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- 243 теңге.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- 243 теңге.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- 243 теңге.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Зинеден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165 634 мың теңге, оның ішінде: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7 046 мың теңге;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 мың теңге;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158 577 мың теңге.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166 621 мың теңге.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- 987 теңге.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- 987 теңге.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- 987 теңге.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ауылдық округтер бюджеттеріне берілетін субвенция көлемдері 2025 жылға 234 009 мың теңге сомасында, оның ішінде: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49 888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31 813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32 909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55 944 мың теңге;</w:t>
      </w:r>
    </w:p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24 526 мың теңге;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38 929 мың теңге көзделсін.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бюджеттен ауылдық округтер бюджеттеріне берілетін трансферт көлемдері 2025 жылға 1 464 797 мың теңге сомасында, оның ішінде: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379 892 мың теңге;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98 997 мың теңге;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126 764 мың теңге.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140 533 мың теңге</w:t>
      </w:r>
    </w:p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175 645 мың теңге;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304 976 мың теңге;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237 990 мың теңге көзделсін.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(Н. Хайруллаева) жүктелсін.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жылдың 1 қаңтарынан бастап қолданысқа енгізіледі.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 қосымша</w:t>
            </w:r>
          </w:p>
        </w:tc>
      </w:tr>
    </w:tbl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2025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2 қосымша</w:t>
            </w:r>
          </w:p>
        </w:tc>
      </w:tr>
    </w:tbl>
    <w:bookmarkStart w:name="z1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2026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3 қосымша</w:t>
            </w:r>
          </w:p>
        </w:tc>
      </w:tr>
    </w:tbl>
    <w:bookmarkStart w:name="z15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2027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4 қосымша</w:t>
            </w:r>
          </w:p>
        </w:tc>
      </w:tr>
    </w:tbl>
    <w:bookmarkStart w:name="z1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2025 жылға арналған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5 қосымша</w:t>
            </w:r>
          </w:p>
        </w:tc>
      </w:tr>
    </w:tbl>
    <w:bookmarkStart w:name="z15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2026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6 қосымша</w:t>
            </w:r>
          </w:p>
        </w:tc>
      </w:tr>
    </w:tbl>
    <w:bookmarkStart w:name="z16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2027 жылға арналған бюджеті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7 қосымша</w:t>
            </w:r>
          </w:p>
        </w:tc>
      </w:tr>
    </w:tbl>
    <w:bookmarkStart w:name="z16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2025 жылға арналған бюджеті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8 қосымша</w:t>
            </w:r>
          </w:p>
        </w:tc>
      </w:tr>
    </w:tbl>
    <w:bookmarkStart w:name="z1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2026 жылға арналған бюджеті 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9 қосымша</w:t>
            </w:r>
          </w:p>
        </w:tc>
      </w:tr>
    </w:tbl>
    <w:bookmarkStart w:name="z1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2027 жылға арналған бюджеті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10 қосымша</w:t>
            </w:r>
          </w:p>
        </w:tc>
      </w:tr>
    </w:tbl>
    <w:bookmarkStart w:name="z16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2025 жылға арналған бюджеті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11 қосымша</w:t>
            </w:r>
          </w:p>
        </w:tc>
      </w:tr>
    </w:tbl>
    <w:bookmarkStart w:name="z17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2026 жылға арналған бюджеті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12 қосымша</w:t>
            </w:r>
          </w:p>
        </w:tc>
      </w:tr>
    </w:tbl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2027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13 қосымша</w:t>
            </w:r>
          </w:p>
        </w:tc>
      </w:tr>
    </w:tbl>
    <w:bookmarkStart w:name="z17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2025 жылға арналған бюджеті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3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14 қосымша</w:t>
            </w:r>
          </w:p>
        </w:tc>
      </w:tr>
    </w:tbl>
    <w:bookmarkStart w:name="z17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2026 жылға арналған бюджеті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15 қосымша</w:t>
            </w:r>
          </w:p>
        </w:tc>
      </w:tr>
    </w:tbl>
    <w:bookmarkStart w:name="z17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2027 жылға арналған бюджеті 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16 қосымша</w:t>
            </w:r>
          </w:p>
        </w:tc>
      </w:tr>
    </w:tbl>
    <w:bookmarkStart w:name="z1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2025 жылға арналған бюджеті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4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2026 жылға арналған бюджеті 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2027 жылға арналған бюджеті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2025 жылға арналған бюджеті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Атырау облысы Исатай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2026 жылға арналған бюджеті 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139-VIII шешіміне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2027 жылға арналған бюджеті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