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88d2" w14:textId="4608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ауылдық округтердің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2024 жылғы 30 желтоқсандағы № 174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Махамбет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Атырау облысы Махамбет аудандық мәслихатының 19.05.2025 № </w:t>
      </w:r>
      <w:r>
        <w:rPr>
          <w:rFonts w:ascii="Times New Roman"/>
          <w:b w:val="false"/>
          <w:i w:val="false"/>
          <w:color w:val="000000"/>
          <w:sz w:val="28"/>
        </w:rPr>
        <w:t>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Алға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196 923 мың теңге, оның ішінде: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12 289 мың теңге;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- 94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2 298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182 242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203 344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-6 421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6 421 мың теңге, оның ішінде: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6 421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Атырау облысы Махамбет аудандық маслихатының 19.05.2025 № </w:t>
      </w:r>
      <w:r>
        <w:rPr>
          <w:rFonts w:ascii="Times New Roman"/>
          <w:b w:val="false"/>
          <w:i w:val="false"/>
          <w:color w:val="000000"/>
          <w:sz w:val="28"/>
        </w:rPr>
        <w:t>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Ақжайық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180 053 мың теңге, оның ішінде: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9 825 мың теңге;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- 241 мың теңге;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893 мың теңге;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169 094 мың теңге;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189 030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-8 977 мың теңге;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8 977 мың теңге, оның ішінде: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8 977 мың теңге.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Атырау облысы Махамбет аудандық маслихатының 19.05.2025 № </w:t>
      </w:r>
      <w:r>
        <w:rPr>
          <w:rFonts w:ascii="Times New Roman"/>
          <w:b w:val="false"/>
          <w:i w:val="false"/>
          <w:color w:val="000000"/>
          <w:sz w:val="28"/>
        </w:rPr>
        <w:t>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330 927 мың теңге, оның ішінде: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7 191 мың теңге;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3 338 мың теңге;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320 398 мың теңге;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339 013 мың теңге;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-8 086 мың теңге;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8 086 мың теңге, оның ішінде: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8 086 мың теңге.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Атырау облысы Махамбет аудандық маслихатының 19.05.2025 № </w:t>
      </w:r>
      <w:r>
        <w:rPr>
          <w:rFonts w:ascii="Times New Roman"/>
          <w:b w:val="false"/>
          <w:i w:val="false"/>
          <w:color w:val="000000"/>
          <w:sz w:val="28"/>
        </w:rPr>
        <w:t>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2025-2027 жылдарға арналған Бақсай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219 675 мың теңге, оның ішінде: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47 393 мың теңге;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мың теңге;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 мың теңге;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172 109 мың теңге;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240 096 мың теңге;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-20 421 мың теңге;</w:t>
      </w:r>
    </w:p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20 421 мың теңге, оның ішінде: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20 421 мың теңге.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Атырау облысы Махамбет аудандық маслихатының 19.05.2025 № </w:t>
      </w:r>
      <w:r>
        <w:rPr>
          <w:rFonts w:ascii="Times New Roman"/>
          <w:b w:val="false"/>
          <w:i w:val="false"/>
          <w:color w:val="000000"/>
          <w:sz w:val="28"/>
        </w:rPr>
        <w:t>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Бейбарыс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365 473 мың теңге, оның ішінде: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58 913 мың теңге;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- 50 мың теңге;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32 881 мың теңге;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273 629 мың теңге;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441 904 мың теңге;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-76 431 мың теңге;</w:t>
      </w:r>
    </w:p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76 431 мың теңге, оның ішінде: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76 431 мың теңге.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Атырау облысы Махамбет аудандық маслихатының 19.05.2025 № </w:t>
      </w:r>
      <w:r>
        <w:rPr>
          <w:rFonts w:ascii="Times New Roman"/>
          <w:b w:val="false"/>
          <w:i w:val="false"/>
          <w:color w:val="000000"/>
          <w:sz w:val="28"/>
        </w:rPr>
        <w:t>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2025-2027 жылдарға арналған Жалғансай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128 384 мың теңге, оның ішінде: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7 704 мың теңге;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111 мың теңге;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557 мың теңге;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120 012 мың теңге;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133 567 мың теңге;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-5 183 мың теңге;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5 183 мың теңге, оның ішінде: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5 183 мың теңге.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Атырау облысы Махамбет аудандық маслихатының 19.05.2025 № </w:t>
      </w:r>
      <w:r>
        <w:rPr>
          <w:rFonts w:ascii="Times New Roman"/>
          <w:b w:val="false"/>
          <w:i w:val="false"/>
          <w:color w:val="000000"/>
          <w:sz w:val="28"/>
        </w:rPr>
        <w:t>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Есбол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176 993 мың теңге, оның ішінде: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15 738 мың теңге;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822 мың теңге;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160 433 мың теңге;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181 239 мың теңге;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-4 246 мың теңге;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4 246 мың теңге, оның ішінде: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4 246 мың теңге.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Атырау облысы Махамбет аудандық маслихатының 19.05.2025 № </w:t>
      </w:r>
      <w:r>
        <w:rPr>
          <w:rFonts w:ascii="Times New Roman"/>
          <w:b w:val="false"/>
          <w:i w:val="false"/>
          <w:color w:val="000000"/>
          <w:sz w:val="28"/>
        </w:rPr>
        <w:t>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2025-2027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889 184 мың теңге, оның ішінде: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133 557 мың теңге;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 мың теңге;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4 773 мың теңге;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750 749 мың теңге;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967 149 мың теңге;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-77 965 мың теңге;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77 965 мың теңге, оның ішінде: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77 965 мың теңге.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Атырау облысы Махамбет аудандық маслихатының 19.05.2025 № </w:t>
      </w:r>
      <w:r>
        <w:rPr>
          <w:rFonts w:ascii="Times New Roman"/>
          <w:b w:val="false"/>
          <w:i w:val="false"/>
          <w:color w:val="000000"/>
          <w:sz w:val="28"/>
        </w:rPr>
        <w:t>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Сарайшық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306 011 мың теңге, оның ішінде: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17 207 мың теңге;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мың теңге;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- 657 мың теңге;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288 113 мың теңге;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314 465 мың теңге;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-8 454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8 454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8 454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Атырау облысы Махамбет аудандық маслихатының 19.05.2025 № </w:t>
      </w:r>
      <w:r>
        <w:rPr>
          <w:rFonts w:ascii="Times New Roman"/>
          <w:b w:val="false"/>
          <w:i w:val="false"/>
          <w:color w:val="000000"/>
          <w:sz w:val="28"/>
        </w:rPr>
        <w:t>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 жылға арналған ауылдық округтердің бюджеттерінде аудандық бюджеттен берілетін 871 054 мың теңге сомасында субвенциялар көзделгені ескерілсін, оның ішінде: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83 734 мың теңге;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94 227 мың теңге;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94 065 мың теңге;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70 867 мың теңге;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35 140 мың теңге;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75 487 мың теңге;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91 170 мың теңге;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227 051 мың теңге;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99 313 мың теңге.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 жылға арналған ауылдық округтердің бюджеттерінде аудандық бюджеттен – 1 565 725 мың теңге сомасында нысаналы трансферттер көзделсін, оның ішінде: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 - 2 235 мың теңге, оның ішінде: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305 мың теңге;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264 мың теңге;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228 мың теңге;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239 мың теңге;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389 мың теңге;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118 мың теңге;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338 мың теңге;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151 мың теңге;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203 мың теңге;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72 501 мың теңге, оның ішінде: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9 444 мың теңге;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63 057 мың теңге;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бөгеттерді нығайту және су тасқынына дайындық жұмыстарына – 974 146 мың теңге, оның ішінде: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6 500 мың теңге;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165 564 мың теңге;</w:t>
      </w:r>
    </w:p>
    <w:bookmarkEnd w:id="172"/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17 000 мың теңге;</w:t>
      </w:r>
    </w:p>
    <w:bookmarkEnd w:id="173"/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97 245 мың теңге;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176 674 мың теңге;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1 500 мың теңге;</w:t>
      </w:r>
    </w:p>
    <w:bookmarkEnd w:id="176"/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35 342 мың теңге;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330 825 мың теңге;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143 496 мың теңге;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аппараттарының ағымдағы және күрделі шығындарына – 133 782 мың теңге, оның ішінде: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26 459 мың теңге;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5 348 мың теңге;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49 350 мың теңге;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380 мың теңге;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393 мың теңге;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15 642 мың теңге;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7 407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28 803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147 611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41 603 мың теңге;</w:t>
      </w:r>
    </w:p>
    <w:bookmarkStart w:name="z2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14 366 мың теңге;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28 330 мың теңге;</w:t>
      </w:r>
    </w:p>
    <w:bookmarkEnd w:id="188"/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1 978 мың теңге;</w:t>
      </w:r>
    </w:p>
    <w:bookmarkEnd w:id="189"/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12 594 мың теңге;</w:t>
      </w:r>
    </w:p>
    <w:bookmarkEnd w:id="190"/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10 580 мың теңге;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580 мың теңге;</w:t>
      </w:r>
    </w:p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37 000 мың теңге;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- 89 675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10 791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13 119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9 886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55 879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65 850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15 716 мың теңге;</w:t>
      </w:r>
    </w:p>
    <w:bookmarkStart w:name="z23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15 710 мың теңге;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15 706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15 718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коммуналдық мүлкін басқаруға, Махамбет ауылдық округіне – 15 000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мәдениет ұйымдарының ағымдағы және күрделі шығындарына – 64 925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30 000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- 1 400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25 876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969 мың теңге ;</w:t>
      </w:r>
    </w:p>
    <w:bookmarkStart w:name="z24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6 080 мың теңге.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Атырау облысы Махамбет аудандық маслихатының 19.05.2025 № </w:t>
      </w:r>
      <w:r>
        <w:rPr>
          <w:rFonts w:ascii="Times New Roman"/>
          <w:b w:val="false"/>
          <w:i w:val="false"/>
          <w:color w:val="000000"/>
          <w:sz w:val="28"/>
        </w:rPr>
        <w:t>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2025 жылғы 1 қаңтардан бастап қолданысқа енгізіледі.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30 желтоқсандағы №174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 қосымша</w:t>
      </w:r>
    </w:p>
    <w:bookmarkEnd w:id="196"/>
    <w:bookmarkStart w:name="z21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ауылдық округінің бюджеті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Махамбет аудандық маслихатының 19.05.2025 № </w:t>
      </w:r>
      <w:r>
        <w:rPr>
          <w:rFonts w:ascii="Times New Roman"/>
          <w:b w:val="false"/>
          <w:i w:val="false"/>
          <w:color w:val="ff0000"/>
          <w:sz w:val="28"/>
        </w:rPr>
        <w:t>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коммуналдық мүлкн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2 қосымша</w:t>
      </w:r>
    </w:p>
    <w:bookmarkEnd w:id="198"/>
    <w:bookmarkStart w:name="z47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Алға ауылдық округінің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коммуналдық мүлкн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3 қосымша</w:t>
      </w:r>
    </w:p>
    <w:bookmarkEnd w:id="207"/>
    <w:bookmarkStart w:name="z47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Алға ауылдық округінің бюджеті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коммуналдық мүлкн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4 қосымша</w:t>
      </w:r>
    </w:p>
    <w:bookmarkEnd w:id="216"/>
    <w:bookmarkStart w:name="z476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Ақжайық ауылдық округінің бюджеті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Атырау облысы Махамбет аудандық маслихатының 19.05.2025 № </w:t>
      </w:r>
      <w:r>
        <w:rPr>
          <w:rFonts w:ascii="Times New Roman"/>
          <w:b w:val="false"/>
          <w:i w:val="false"/>
          <w:color w:val="ff0000"/>
          <w:sz w:val="28"/>
        </w:rPr>
        <w:t>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8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30 желтоқсандағы №174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5 қосымша</w:t>
      </w:r>
    </w:p>
    <w:bookmarkEnd w:id="219"/>
    <w:bookmarkStart w:name="z47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Ақжайық ауылдық округінің бюджеті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222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6 қосымша</w:t>
      </w:r>
    </w:p>
    <w:bookmarkEnd w:id="228"/>
    <w:bookmarkStart w:name="z47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Ақжайық ауылдық округінің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7 қосымша</w:t>
      </w:r>
    </w:p>
    <w:bookmarkEnd w:id="237"/>
    <w:bookmarkStart w:name="z479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Ақтоғай ауылдық округінің бюджеті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Атырау облысы Махамбет аудандық маслихатының 19.05.2025 № </w:t>
      </w:r>
      <w:r>
        <w:rPr>
          <w:rFonts w:ascii="Times New Roman"/>
          <w:b w:val="false"/>
          <w:i w:val="false"/>
          <w:color w:val="ff0000"/>
          <w:sz w:val="28"/>
        </w:rPr>
        <w:t>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9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8 қосымша</w:t>
      </w:r>
    </w:p>
    <w:bookmarkEnd w:id="240"/>
    <w:bookmarkStart w:name="z48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Ақтоғай ауылдық округінің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2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243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9 қосымша</w:t>
      </w:r>
    </w:p>
    <w:bookmarkEnd w:id="249"/>
    <w:bookmarkStart w:name="z481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Ақтоғай ауылдық округінің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1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252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округтің коммуналдық мүлкін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10 қосымша</w:t>
      </w:r>
    </w:p>
    <w:bookmarkEnd w:id="258"/>
    <w:bookmarkStart w:name="z48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Бақсай ауылдық округінің бюджеті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Атырау облысы Махамбет аудандық маслихатының 19.05.2025 № </w:t>
      </w:r>
      <w:r>
        <w:rPr>
          <w:rFonts w:ascii="Times New Roman"/>
          <w:b w:val="false"/>
          <w:i w:val="false"/>
          <w:color w:val="ff0000"/>
          <w:sz w:val="28"/>
        </w:rPr>
        <w:t>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шешіге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11 қосымша</w:t>
      </w:r>
    </w:p>
    <w:bookmarkEnd w:id="261"/>
    <w:bookmarkStart w:name="z483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Бақсай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26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шешіге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12 қосымша</w:t>
      </w:r>
    </w:p>
    <w:bookmarkEnd w:id="270"/>
    <w:bookmarkStart w:name="z484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Бақсай ауылдық округінің бюджеті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273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шешіге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13 қосымша</w:t>
      </w:r>
    </w:p>
    <w:bookmarkEnd w:id="279"/>
    <w:bookmarkStart w:name="z48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Бейбарыс ауылдық округінің бюджеті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Атырау облысы Махамбет аудандық маслихатының 19.05.2025 № </w:t>
      </w:r>
      <w:r>
        <w:rPr>
          <w:rFonts w:ascii="Times New Roman"/>
          <w:b w:val="false"/>
          <w:i w:val="false"/>
          <w:color w:val="ff0000"/>
          <w:sz w:val="28"/>
        </w:rPr>
        <w:t>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кенттер, ауылдарда, ауылдық округтерде автомобиль жолдарының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14 қосымша</w:t>
      </w:r>
    </w:p>
    <w:bookmarkEnd w:id="281"/>
    <w:bookmarkStart w:name="z48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Бейбарыс ауылдық округінің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15 қосымша</w:t>
      </w:r>
    </w:p>
    <w:bookmarkEnd w:id="290"/>
    <w:bookmarkStart w:name="z487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Бейбарыс ауылдық округінің 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2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16 қосымша</w:t>
      </w:r>
    </w:p>
    <w:bookmarkEnd w:id="299"/>
    <w:bookmarkStart w:name="z488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Жалғансай ауылдық округінің бюджеті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Атырау облысы Махамбет аудандық маслихатының 19.05.2025 № </w:t>
      </w:r>
      <w:r>
        <w:rPr>
          <w:rFonts w:ascii="Times New Roman"/>
          <w:b w:val="false"/>
          <w:i w:val="false"/>
          <w:color w:val="ff0000"/>
          <w:sz w:val="28"/>
        </w:rPr>
        <w:t>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301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17 қосымша</w:t>
      </w:r>
    </w:p>
    <w:bookmarkEnd w:id="302"/>
    <w:bookmarkStart w:name="z489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Жалғансай ауылдық округінің бюджеті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3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3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18 қосымша</w:t>
      </w:r>
    </w:p>
    <w:bookmarkEnd w:id="311"/>
    <w:bookmarkStart w:name="z490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Жалғансай ауылдық округінің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31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3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19 қосымша</w:t>
      </w:r>
    </w:p>
    <w:bookmarkEnd w:id="320"/>
    <w:bookmarkStart w:name="z49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Есбол ауылдық округінің бюджеті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Атырау облысы Махамбет аудандық маслихатының 19.05.2025 № </w:t>
      </w:r>
      <w:r>
        <w:rPr>
          <w:rFonts w:ascii="Times New Roman"/>
          <w:b w:val="false"/>
          <w:i w:val="false"/>
          <w:color w:val="ff0000"/>
          <w:sz w:val="28"/>
        </w:rPr>
        <w:t>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3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2025 жылға дейінгі бағдарламасы шеңберінде өңірлерді экономикалық дамытуға жәрдемдесу бойынша шараларды іске асыруғаелді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20 қосымша</w:t>
      </w:r>
    </w:p>
    <w:bookmarkEnd w:id="323"/>
    <w:bookmarkStart w:name="z492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2026жылға арналған Есбол ауылдық округінің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5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326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2025 жылға дейінгі бағдарламасы шеңберінде өңірлерді экономикалық дамытуға жәрдемдесу бойынша шараларды іске асыруғаелді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3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3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3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3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21 қосымша</w:t>
      </w:r>
    </w:p>
    <w:bookmarkEnd w:id="332"/>
    <w:bookmarkStart w:name="z493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Есбол ауылдық округінің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4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33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2025 жылға дейінгі бағдарламасы шеңберінде өңірлерді экономикалық дамытуға жәрдемдесу бойынша шараларды іске асыруғаелді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3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3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3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22 қосымша</w:t>
      </w:r>
    </w:p>
    <w:bookmarkEnd w:id="341"/>
    <w:bookmarkStart w:name="z494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Махамбет ауылдық округінің бюджеті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Атырау облысы Махамбет аудандық маслихатының 19.05.2025 № </w:t>
      </w:r>
      <w:r>
        <w:rPr>
          <w:rFonts w:ascii="Times New Roman"/>
          <w:b w:val="false"/>
          <w:i w:val="false"/>
          <w:color w:val="ff0000"/>
          <w:sz w:val="28"/>
        </w:rPr>
        <w:t>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3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23 қосымша</w:t>
      </w:r>
    </w:p>
    <w:bookmarkEnd w:id="344"/>
    <w:bookmarkStart w:name="z495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2026жылға арналған Махамбет ауылдық округінің бюджеті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6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3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3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3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24 қосымша</w:t>
      </w:r>
    </w:p>
    <w:bookmarkEnd w:id="353"/>
    <w:bookmarkStart w:name="z496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Махамбет ауылдық округінің бюджеті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3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3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25 қосымша</w:t>
      </w:r>
    </w:p>
    <w:bookmarkEnd w:id="362"/>
    <w:bookmarkStart w:name="z49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Сарайшық ауылдық округінің бюджеті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Атырау облысы Махамбет аудандық маслихатының 19.05.2025 № </w:t>
      </w:r>
      <w:r>
        <w:rPr>
          <w:rFonts w:ascii="Times New Roman"/>
          <w:b w:val="false"/>
          <w:i w:val="false"/>
          <w:color w:val="ff0000"/>
          <w:sz w:val="28"/>
        </w:rPr>
        <w:t>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4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26 қосымша</w:t>
      </w:r>
    </w:p>
    <w:bookmarkEnd w:id="365"/>
    <w:bookmarkStart w:name="z498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2026жылға арналған Сарайшық ауылдық округінің бюджеті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3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3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жылғы 30 желтоқсандағы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27 қосымша</w:t>
      </w:r>
    </w:p>
    <w:bookmarkEnd w:id="374"/>
    <w:bookmarkStart w:name="z500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Сарайшық ауылдық округінің бюджеті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377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3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3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