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4b9b9" w14:textId="1e4b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25 желтоқсандағы № 26-1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әкімдігімен ұсынылған 2025-2027 жылдарға арналған Құлсары қаласының, Жаңа-Қаратон кентінің, Жем, Қосшағыл, Қара-Арна, Майкөмген және Ақкиізтоғай ауылдық округтерінің бюджеттері жобаларын қарап,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4 767 375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1 142 825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3 007 мың теңге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3 621 543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5 330 941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- 563 566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563 566 мың теңге: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563 566 мың теңге.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2025-2027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273 270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58 700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214 504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287 652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- 14 382 мың теңге;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14 382 мың теңге: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14 382 мың теңге.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2025-2027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315 506 мың теңге, оның ішінде: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13 324 мың теңге;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104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302 078 мың теңге;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319 880 мың теңге;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- 4 374 мың теңге;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4 374 мың теңге: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 мың теңге.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2025-2027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752 643 мың теңге, оның ішінде: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21 747 мың теңге;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182 мың теңге;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730 514 мың теңге;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801 404 мың теңге;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- 48 761 мың теңге;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48 761 мың теңге: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48 761 мың теңге.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2025-2027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287 877 мың теңге, оның ішінде: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16 329 мың теңге;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403 мың теңге;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270 959 мың теңге;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186 мың теңге;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295 883 мың теңге;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- 8 006 мың теңге;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8 006 мың теңге: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2025-2027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398 708 мың теңге, оның ішінде: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5 701 мың теңге;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393 007 мың теңге;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401 952 мың теңге;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- 3 244 мың теңге;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3 244 мың теңге: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3 244 мың теңге.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2025-2027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172 924 мың теңге, оның ішінде: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7 409 мың теңге;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 мың теңге;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165 421 мың теңге;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175 694 мың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00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Аудандық бюджеттен аудандық маңызы бар қаланың, кенттің, ауылдың, ауылдық округтер бюджеттеріне берілетін 2025 жылға арналған бюджеттік субвенциялар 369 595 мың теңге сомасында белгіленсін, оның ішінде: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 – 152 111 мың теңге;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30 522 мың теңге;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39 822 мың теңге;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34 100 мың теңге;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Қара-Арна ауылдық округіне – 35 615 мың теңге. 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38 159 мың теңге;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39 266 мың теңге.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Аудандық бюджеттен аудандық маңызы бар қаланың, кенттің, ауылдың, ауылдық округтер бюджеттеріне берілетін 2026 жылға арналған бюджеттік субвенциялар 369 595 мың теңге сомасында белгіленсін, оның ішінде: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 – 152 111 мың теңге;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30 522 мың теңге;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39 822 мың теңге;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34 100 мың теңге;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Қара-Арна ауылдық округіне – 35 615 мың теңге. 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38 159 мың теңге;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39 266 мың теңге.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Аудандық бюджеттен аудандық маңызы бар қаланың, кенттің, ауылдың, ауылдық округтер бюджеттеріне берілетін 2027 жылға арналған бюджеттік субвенциялар 369 595 мың теңге сомасында белгіленсін, оның ішінде: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Құлсары қаласы – 152 111 мың теңге;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Жаңа-Қаратон кентіне – 30 522 мың теңге;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 ауылдық округіне – 39 822 мың теңге;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Қосшағыл ауылдық округіне – 34 100 мың теңге;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Қара-Арна ауылдық округіне – 35 615 мың теңге. 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Майкөмген ауылдық округіне – 38 159 мың теңге;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Ақкиізтоғай ауылдық округіне – 39 266 мың теңге.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 2025 жылдың 1 қаңтарынан бастап қолданысқа енгiзiледi.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5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Құлсары қаласының бюджеті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3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4 767 375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3 621 543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5 330 941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Құлсары қаласының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15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Құлсары қаласының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5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Жаңа-Қаратон кентінің бюджеті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3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bookmarkStart w:name="z15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Жаңа-Қаратон кентінің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bookmarkStart w:name="z16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Жаңа-Қаратон кентінің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6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ауылдық округінің бюджеті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3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bookmarkStart w:name="z16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Жем ауылдық округінің бюджеті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16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Жем ауылдық округінің бюджеті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6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Қосшағыл ауылдық округінің бюджеті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4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</w:tbl>
    <w:bookmarkStart w:name="z17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Қосшағыл ауылдық округінің бюджеті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17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Қосшағыл ауылдық округінің бюджеті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7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Қара-Арна ауылдық округінің бюджеті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4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14-қосымша</w:t>
            </w:r>
          </w:p>
        </w:tc>
      </w:tr>
    </w:tbl>
    <w:bookmarkStart w:name="z17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Қара-Арна ауылдық округінің бюджеті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15-қосымша</w:t>
            </w:r>
          </w:p>
        </w:tc>
      </w:tr>
    </w:tbl>
    <w:bookmarkStart w:name="z178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Қара-Арна ауылдық округінің бюджеті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80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Майкөмген ауылдық округінің бюджеті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bookmarkEnd w:id="1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17-қосымша</w:t>
            </w:r>
          </w:p>
        </w:tc>
      </w:tr>
    </w:tbl>
    <w:bookmarkStart w:name="z182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Майкөмген ауылдық округінің бюджеті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18-қосымша</w:t>
            </w:r>
          </w:p>
        </w:tc>
      </w:tr>
    </w:tbl>
    <w:bookmarkStart w:name="z184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Майкөмген ауылдық округінің бюджеті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8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Ақкиізтоғай ауылдық округінің бюджеті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Атырау облысы Жылыой аудандық маслихатының 19.12.2025 № </w:t>
      </w:r>
      <w:r>
        <w:rPr>
          <w:rFonts w:ascii="Times New Roman"/>
          <w:b w:val="false"/>
          <w:i w:val="false"/>
          <w:color w:val="ff0000"/>
          <w:sz w:val="28"/>
        </w:rPr>
        <w:t>40-2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 Ел бесігі"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bookmarkStart w:name="z18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Ақкиізтоғай ауылдық округінің бюджеті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190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Ақкиізтоғай ауылдық округінің бюджеті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